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C5C0" w14:textId="77777777" w:rsidR="0013410C" w:rsidRPr="00B20C5F" w:rsidRDefault="0013410C" w:rsidP="004B7901">
      <w:pPr>
        <w:spacing w:after="0"/>
        <w:jc w:val="center"/>
        <w:rPr>
          <w:rFonts w:ascii="Bahnschrift" w:hAnsi="Bahnschrift"/>
          <w:b/>
          <w:bCs/>
          <w:sz w:val="28"/>
          <w:szCs w:val="28"/>
        </w:rPr>
      </w:pPr>
      <w:bookmarkStart w:id="0" w:name="_Hlk31921843"/>
      <w:r w:rsidRPr="00B20C5F">
        <w:rPr>
          <w:rFonts w:ascii="Bahnschrift" w:hAnsi="Bahnschrift"/>
          <w:b/>
          <w:bCs/>
          <w:sz w:val="28"/>
          <w:szCs w:val="28"/>
        </w:rPr>
        <w:t>KLAUZULA INFORMACYJNA DLA OSOBY, KTÓREJ DANE SĄ PRZETWARZANE W RAMACH PROJEKTU</w:t>
      </w:r>
    </w:p>
    <w:p w14:paraId="6FC0C424" w14:textId="77777777" w:rsidR="004B7901" w:rsidRDefault="004B7901" w:rsidP="00A6645F">
      <w:pPr>
        <w:spacing w:after="0"/>
        <w:rPr>
          <w:rFonts w:ascii="Bahnschrift" w:hAnsi="Bahnschrift"/>
          <w:bCs/>
          <w:sz w:val="24"/>
          <w:szCs w:val="24"/>
        </w:rPr>
      </w:pPr>
      <w:bookmarkStart w:id="1" w:name="_Hlk162343134"/>
    </w:p>
    <w:p w14:paraId="71171524" w14:textId="121457CD" w:rsidR="0013410C" w:rsidRPr="00B20C5F" w:rsidRDefault="00A6645F" w:rsidP="004B7901">
      <w:pPr>
        <w:spacing w:after="0"/>
        <w:jc w:val="both"/>
        <w:rPr>
          <w:rFonts w:ascii="Bahnschrift" w:hAnsi="Bahnschrift"/>
          <w:bCs/>
          <w:sz w:val="24"/>
          <w:szCs w:val="24"/>
          <w:highlight w:val="yellow"/>
        </w:rPr>
      </w:pPr>
      <w:r w:rsidRPr="00A6645F">
        <w:rPr>
          <w:rFonts w:ascii="Bahnschrift" w:hAnsi="Bahnschrift"/>
          <w:bCs/>
          <w:sz w:val="24"/>
          <w:szCs w:val="24"/>
        </w:rPr>
        <w:t>„</w:t>
      </w:r>
      <w:r w:rsidR="00ED04CE" w:rsidRPr="00ED04CE">
        <w:rPr>
          <w:rFonts w:ascii="Bahnschrift" w:hAnsi="Bahnschrift"/>
          <w:bCs/>
          <w:sz w:val="24"/>
          <w:szCs w:val="24"/>
        </w:rPr>
        <w:t>Droga do aktywności społeczno-zawodowej</w:t>
      </w:r>
      <w:r w:rsidRPr="00A6645F">
        <w:rPr>
          <w:rFonts w:ascii="Bahnschrift" w:hAnsi="Bahnschrift"/>
          <w:bCs/>
          <w:sz w:val="24"/>
          <w:szCs w:val="24"/>
        </w:rPr>
        <w:t xml:space="preserve">” </w:t>
      </w:r>
      <w:r w:rsidR="00DB26E4" w:rsidRPr="00DB26E4">
        <w:rPr>
          <w:rFonts w:ascii="Bahnschrift" w:hAnsi="Bahnschrift"/>
          <w:bCs/>
          <w:sz w:val="24"/>
          <w:szCs w:val="24"/>
        </w:rPr>
        <w:t xml:space="preserve">nr </w:t>
      </w:r>
      <w:r w:rsidRPr="00A6645F">
        <w:rPr>
          <w:rFonts w:ascii="Bahnschrift" w:hAnsi="Bahnschrift"/>
          <w:bCs/>
          <w:sz w:val="24"/>
          <w:szCs w:val="24"/>
        </w:rPr>
        <w:t>FESL.07.02-IZ.01-06</w:t>
      </w:r>
      <w:r w:rsidR="00FC73AE">
        <w:rPr>
          <w:rFonts w:ascii="Bahnschrift" w:hAnsi="Bahnschrift"/>
          <w:bCs/>
          <w:sz w:val="24"/>
          <w:szCs w:val="24"/>
        </w:rPr>
        <w:t>64</w:t>
      </w:r>
      <w:r w:rsidRPr="00A6645F">
        <w:rPr>
          <w:rFonts w:ascii="Bahnschrift" w:hAnsi="Bahnschrift"/>
          <w:bCs/>
          <w:sz w:val="24"/>
          <w:szCs w:val="24"/>
        </w:rPr>
        <w:t>/23</w:t>
      </w:r>
      <w:r>
        <w:rPr>
          <w:rFonts w:ascii="Bahnschrift" w:hAnsi="Bahnschrift"/>
          <w:bCs/>
          <w:sz w:val="24"/>
          <w:szCs w:val="24"/>
        </w:rPr>
        <w:t xml:space="preserve"> </w:t>
      </w:r>
      <w:r w:rsidR="00DB26E4" w:rsidRPr="00DB26E4">
        <w:rPr>
          <w:rFonts w:ascii="Bahnschrift" w:hAnsi="Bahnschrift"/>
          <w:bCs/>
          <w:sz w:val="24"/>
          <w:szCs w:val="24"/>
        </w:rPr>
        <w:t>realizowanego przez</w:t>
      </w:r>
      <w:r w:rsidR="00FC73AE">
        <w:rPr>
          <w:rFonts w:ascii="Bahnschrift" w:hAnsi="Bahnschrift"/>
          <w:bCs/>
          <w:sz w:val="24"/>
          <w:szCs w:val="24"/>
        </w:rPr>
        <w:t xml:space="preserve"> </w:t>
      </w:r>
      <w:r w:rsidR="00FC73AE" w:rsidRPr="00FC73AE">
        <w:rPr>
          <w:rFonts w:ascii="Bahnschrift" w:hAnsi="Bahnschrift"/>
          <w:bCs/>
          <w:sz w:val="24"/>
          <w:szCs w:val="24"/>
        </w:rPr>
        <w:t>NTE - New Training Era Beata Kuchalska</w:t>
      </w:r>
      <w:r w:rsidR="00FC73AE">
        <w:rPr>
          <w:rFonts w:ascii="Bahnschrift" w:hAnsi="Bahnschrift"/>
          <w:bCs/>
          <w:sz w:val="24"/>
          <w:szCs w:val="24"/>
        </w:rPr>
        <w:t xml:space="preserve"> w partnerstwie z Fundacją Rozwoju Zasobów Ludzkich oraz</w:t>
      </w:r>
      <w:r w:rsidRPr="00A6645F">
        <w:rPr>
          <w:rFonts w:ascii="Bahnschrift" w:hAnsi="Bahnschrift"/>
          <w:bCs/>
          <w:sz w:val="24"/>
          <w:szCs w:val="24"/>
        </w:rPr>
        <w:t xml:space="preserve"> J&amp;O Print Monika Bąk </w:t>
      </w:r>
      <w:r w:rsidR="00DB26E4" w:rsidRPr="00DB26E4">
        <w:rPr>
          <w:rFonts w:ascii="Bahnschrift" w:hAnsi="Bahnschrift"/>
          <w:bCs/>
          <w:sz w:val="24"/>
          <w:szCs w:val="24"/>
        </w:rPr>
        <w:t xml:space="preserve">w ramach programu Fundusze Europejskie dla Śląskiego </w:t>
      </w:r>
      <w:r w:rsidR="0013410C" w:rsidRPr="00B20C5F">
        <w:rPr>
          <w:rFonts w:ascii="Bahnschrift" w:hAnsi="Bahnschrift"/>
          <w:bCs/>
          <w:sz w:val="24"/>
          <w:szCs w:val="24"/>
        </w:rPr>
        <w:t>2021-2</w:t>
      </w:r>
      <w:bookmarkEnd w:id="1"/>
      <w:r w:rsidR="0013410C" w:rsidRPr="00B20C5F">
        <w:rPr>
          <w:rFonts w:ascii="Bahnschrift" w:hAnsi="Bahnschrift"/>
          <w:bCs/>
          <w:sz w:val="24"/>
          <w:szCs w:val="24"/>
        </w:rPr>
        <w:t>027</w:t>
      </w:r>
    </w:p>
    <w:bookmarkEnd w:id="0"/>
    <w:p w14:paraId="2AD4A532" w14:textId="77777777" w:rsidR="0013410C" w:rsidRPr="00B20C5F" w:rsidRDefault="0013410C" w:rsidP="0013410C">
      <w:pPr>
        <w:spacing w:after="0"/>
        <w:rPr>
          <w:rFonts w:ascii="Bahnschrift" w:eastAsia="Times New Roman" w:hAnsi="Bahnschrift" w:cs="Arial"/>
          <w:b/>
          <w:bCs/>
          <w:sz w:val="24"/>
          <w:szCs w:val="24"/>
          <w:lang w:eastAsia="pl-PL"/>
        </w:rPr>
      </w:pPr>
    </w:p>
    <w:p w14:paraId="4E15FA01" w14:textId="77777777" w:rsidR="0013410C" w:rsidRPr="00B20C5F" w:rsidRDefault="0013410C" w:rsidP="0013410C">
      <w:pPr>
        <w:spacing w:after="0"/>
        <w:rPr>
          <w:rFonts w:ascii="Bahnschrift" w:eastAsia="Times New Roman" w:hAnsi="Bahnschrift" w:cs="Arial"/>
          <w:b/>
          <w:bCs/>
          <w:sz w:val="24"/>
          <w:szCs w:val="24"/>
          <w:lang w:eastAsia="pl-PL"/>
        </w:rPr>
      </w:pPr>
      <w:r w:rsidRPr="00B20C5F">
        <w:rPr>
          <w:rFonts w:ascii="Bahnschrift" w:eastAsia="Times New Roman" w:hAnsi="Bahnschrift" w:cs="Arial"/>
          <w:b/>
          <w:bCs/>
          <w:sz w:val="24"/>
          <w:szCs w:val="24"/>
          <w:lang w:eastAsia="pl-PL"/>
        </w:rPr>
        <w:t xml:space="preserve">Informacje dotyczące przetwarzania danych osobowych dla uczestników projektów </w:t>
      </w:r>
    </w:p>
    <w:p w14:paraId="3C24D5CD" w14:textId="77777777" w:rsidR="0013410C" w:rsidRPr="00B20C5F" w:rsidRDefault="0013410C" w:rsidP="0013410C">
      <w:pPr>
        <w:spacing w:after="0"/>
        <w:rPr>
          <w:rFonts w:ascii="Bahnschrift" w:hAnsi="Bahnschrift" w:cs="Arial"/>
          <w:sz w:val="24"/>
          <w:szCs w:val="24"/>
        </w:rPr>
      </w:pPr>
    </w:p>
    <w:p w14:paraId="6C2AE05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hAnsi="Bahnschrift" w:cs="Arial"/>
          <w:sz w:val="24"/>
          <w:szCs w:val="24"/>
        </w:rPr>
        <w:t>Zgodnie z art. 13 ust. 1 i ust. 2 oraz art. 14 ust. 1 i ust. 2 Rozporządzenia UE nr 2016/679 o ochronie danych osobowych ("RODO") informujemy, że:</w:t>
      </w:r>
    </w:p>
    <w:p w14:paraId="43EDD674" w14:textId="77777777" w:rsidR="0013410C" w:rsidRPr="00B20C5F" w:rsidRDefault="0013410C" w:rsidP="0013410C">
      <w:pPr>
        <w:spacing w:after="0"/>
        <w:rPr>
          <w:rFonts w:ascii="Bahnschrift" w:eastAsia="Times New Roman" w:hAnsi="Bahnschrift" w:cs="Arial"/>
          <w:sz w:val="24"/>
          <w:szCs w:val="24"/>
          <w:lang w:eastAsia="pl-PL"/>
        </w:rPr>
      </w:pPr>
    </w:p>
    <w:p w14:paraId="1649006D" w14:textId="77777777" w:rsidR="0013410C" w:rsidRPr="00B20C5F" w:rsidRDefault="0013410C" w:rsidP="0013410C">
      <w:pPr>
        <w:spacing w:after="0"/>
        <w:outlineLvl w:val="2"/>
        <w:rPr>
          <w:rFonts w:ascii="Bahnschrift" w:eastAsia="Times New Roman" w:hAnsi="Bahnschrift" w:cs="Arial"/>
          <w:b/>
          <w:bCs/>
          <w:sz w:val="24"/>
          <w:szCs w:val="24"/>
          <w:lang w:eastAsia="pl-PL"/>
        </w:rPr>
      </w:pPr>
      <w:r w:rsidRPr="00B20C5F">
        <w:rPr>
          <w:rFonts w:ascii="Bahnschrift" w:eastAsia="Times New Roman" w:hAnsi="Bahnschrift" w:cs="Arial"/>
          <w:b/>
          <w:bCs/>
          <w:sz w:val="24"/>
          <w:szCs w:val="24"/>
          <w:lang w:eastAsia="pl-PL"/>
        </w:rPr>
        <w:t>Administrator danych</w:t>
      </w:r>
    </w:p>
    <w:p w14:paraId="09A218BD"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Administratorem danych osobowych jest Zarząd Województwa Śląskiego pełniący rolę Instytucji Zarządzającej programu Fundusze Europejskie dla Śląskiego 2021-2027 (IZ FE SL).</w:t>
      </w:r>
    </w:p>
    <w:p w14:paraId="2A9BB48C"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przetwarzane są w Urzędzie Marszałkowskim Województwa Śląskiego.</w:t>
      </w:r>
    </w:p>
    <w:p w14:paraId="326A26F1"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Siedziba administratora znajduje się w Katowicach przy ul. Ligonia 46, tel. +48 (32) 20 78 888 (centrala), e-mail: </w:t>
      </w:r>
      <w:hyperlink r:id="rId8" w:history="1">
        <w:r w:rsidRPr="00B20C5F">
          <w:rPr>
            <w:rFonts w:ascii="Bahnschrift" w:eastAsia="Times New Roman" w:hAnsi="Bahnschrift" w:cs="Arial"/>
            <w:color w:val="0000FF"/>
            <w:sz w:val="24"/>
            <w:szCs w:val="24"/>
            <w:u w:val="single"/>
            <w:lang w:eastAsia="pl-PL"/>
          </w:rPr>
          <w:t>kancelaria@slaskie.pl</w:t>
        </w:r>
      </w:hyperlink>
    </w:p>
    <w:p w14:paraId="2D64BB5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Informacje dotyczące kontaktu w formie elektronicznej znajdują się na stronie </w:t>
      </w:r>
      <w:hyperlink r:id="rId9">
        <w:r w:rsidRPr="00B20C5F">
          <w:rPr>
            <w:rStyle w:val="Hipercze"/>
            <w:rFonts w:ascii="Bahnschrift" w:hAnsi="Bahnschrift" w:cs="Arial"/>
            <w:sz w:val="24"/>
            <w:szCs w:val="24"/>
          </w:rPr>
          <w:t>https://bip.slaskie.pl/</w:t>
        </w:r>
      </w:hyperlink>
    </w:p>
    <w:p w14:paraId="0C743055" w14:textId="77777777" w:rsidR="0013410C" w:rsidRPr="00B20C5F" w:rsidRDefault="0013410C" w:rsidP="0013410C">
      <w:pPr>
        <w:spacing w:after="0"/>
        <w:rPr>
          <w:rFonts w:ascii="Bahnschrift" w:eastAsia="Times New Roman" w:hAnsi="Bahnschrift" w:cs="Arial"/>
          <w:b/>
          <w:sz w:val="24"/>
          <w:szCs w:val="24"/>
          <w:lang w:eastAsia="pl-PL"/>
        </w:rPr>
      </w:pPr>
    </w:p>
    <w:p w14:paraId="606EEF0A"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Inspektor ochrony</w:t>
      </w:r>
      <w:r w:rsidRPr="00B20C5F">
        <w:rPr>
          <w:rFonts w:ascii="Bahnschrift" w:eastAsia="Times New Roman" w:hAnsi="Bahnschrift" w:cs="Arial"/>
          <w:sz w:val="24"/>
          <w:szCs w:val="24"/>
          <w:lang w:eastAsia="pl-PL"/>
        </w:rPr>
        <w:t xml:space="preserve"> </w:t>
      </w:r>
      <w:r w:rsidRPr="00B20C5F">
        <w:rPr>
          <w:rFonts w:ascii="Bahnschrift" w:eastAsia="Times New Roman" w:hAnsi="Bahnschrift" w:cs="Arial"/>
          <w:b/>
          <w:sz w:val="24"/>
          <w:szCs w:val="24"/>
          <w:lang w:eastAsia="pl-PL"/>
        </w:rPr>
        <w:t>danych osobowych</w:t>
      </w:r>
    </w:p>
    <w:p w14:paraId="1AD53B63"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Został wyznaczony inspektor ochrony danych.</w:t>
      </w:r>
    </w:p>
    <w:p w14:paraId="0153F5E6"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Adres e-mail do kontaktu z inspektorem: </w:t>
      </w:r>
      <w:hyperlink r:id="rId10" w:history="1">
        <w:r w:rsidRPr="00B20C5F">
          <w:rPr>
            <w:rFonts w:ascii="Bahnschrift" w:eastAsia="Times New Roman" w:hAnsi="Bahnschrift" w:cs="Arial"/>
            <w:color w:val="0000FF"/>
            <w:sz w:val="24"/>
            <w:szCs w:val="24"/>
            <w:u w:val="single"/>
            <w:lang w:eastAsia="pl-PL"/>
          </w:rPr>
          <w:t>daneosobowe@slaskie.pl</w:t>
        </w:r>
      </w:hyperlink>
      <w:r w:rsidRPr="00B20C5F">
        <w:rPr>
          <w:rFonts w:ascii="Bahnschrift" w:eastAsia="Times New Roman" w:hAnsi="Bahnschrift" w:cs="Arial"/>
          <w:sz w:val="24"/>
          <w:szCs w:val="24"/>
          <w:lang w:eastAsia="pl-PL"/>
        </w:rPr>
        <w:t>. Pozostałe formy kontaktu są możliwe przy pomocy adresów podanych powyżej.</w:t>
      </w:r>
    </w:p>
    <w:p w14:paraId="0D0D1D20"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Aktualne dane teleadresowe inspektora, w tym numer telefonu znajdują się w </w:t>
      </w:r>
      <w:hyperlink r:id="rId11" w:tooltip="w książce teleadresowej" w:history="1">
        <w:r w:rsidRPr="00B20C5F">
          <w:rPr>
            <w:rFonts w:ascii="Bahnschrift" w:eastAsia="Times New Roman" w:hAnsi="Bahnschrift" w:cs="Arial"/>
            <w:color w:val="0000FF"/>
            <w:sz w:val="24"/>
            <w:szCs w:val="24"/>
            <w:u w:val="single"/>
            <w:lang w:eastAsia="pl-PL"/>
          </w:rPr>
          <w:t>książce teleadresowej</w:t>
        </w:r>
      </w:hyperlink>
      <w:r w:rsidRPr="00B20C5F">
        <w:rPr>
          <w:rFonts w:ascii="Bahnschrift" w:eastAsia="Times New Roman" w:hAnsi="Bahnschrift" w:cs="Arial"/>
          <w:color w:val="0000FF"/>
          <w:sz w:val="24"/>
          <w:szCs w:val="24"/>
          <w:u w:val="single"/>
          <w:lang w:eastAsia="pl-PL"/>
        </w:rPr>
        <w:t xml:space="preserve"> BIP</w:t>
      </w:r>
      <w:r w:rsidRPr="00B20C5F">
        <w:rPr>
          <w:rFonts w:ascii="Bahnschrift" w:eastAsia="Times New Roman" w:hAnsi="Bahnschrift" w:cs="Arial"/>
          <w:sz w:val="24"/>
          <w:szCs w:val="24"/>
          <w:lang w:eastAsia="pl-PL"/>
        </w:rPr>
        <w:t>.</w:t>
      </w:r>
    </w:p>
    <w:p w14:paraId="4B22FA51" w14:textId="77777777" w:rsidR="0013410C" w:rsidRPr="00B20C5F" w:rsidRDefault="0013410C" w:rsidP="0013410C">
      <w:pPr>
        <w:spacing w:after="0"/>
        <w:rPr>
          <w:rFonts w:ascii="Bahnschrift" w:hAnsi="Bahnschrift"/>
          <w:sz w:val="24"/>
          <w:szCs w:val="24"/>
          <w:lang w:eastAsia="pl-PL"/>
        </w:rPr>
      </w:pPr>
    </w:p>
    <w:p w14:paraId="17E9C26B"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Cele i podstawy prawne przetwarzania</w:t>
      </w:r>
    </w:p>
    <w:p w14:paraId="7DD43B83"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Dane osobowe przetwarzamy w związku z realizacją zadań w ramach programu Fundusze Europejskie dla Śląskiego 2021-2027 (FE SL). </w:t>
      </w:r>
    </w:p>
    <w:p w14:paraId="51FC1D14" w14:textId="77777777" w:rsidR="0013410C" w:rsidRPr="00B20C5F" w:rsidRDefault="0013410C" w:rsidP="0013410C">
      <w:pPr>
        <w:spacing w:after="0"/>
        <w:rPr>
          <w:rFonts w:ascii="Bahnschrift" w:eastAsia="Times New Roman" w:hAnsi="Bahnschrift" w:cs="Arial"/>
          <w:sz w:val="24"/>
          <w:szCs w:val="24"/>
          <w:lang w:eastAsia="pl-PL"/>
        </w:rPr>
      </w:pPr>
    </w:p>
    <w:p w14:paraId="4FF47848"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przetwarzamy w celach:</w:t>
      </w:r>
    </w:p>
    <w:p w14:paraId="70B75133"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wdrożenia i zarządzania programem,</w:t>
      </w:r>
    </w:p>
    <w:p w14:paraId="43B2F2B6"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związanych z wydatkowaniem i rozliczeniem środków europejskich w ramach programu, w tym z potwierdzeniem kwalifikowalności wydatków,</w:t>
      </w:r>
    </w:p>
    <w:p w14:paraId="4315FA39"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prowadzenia badań ewaluacyjnych, ekspertyz i analiz,</w:t>
      </w:r>
    </w:p>
    <w:p w14:paraId="3D2D28D6"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lastRenderedPageBreak/>
        <w:t>związanych z zapobieganiem wystąpienia nieprawidłowości, wykrywaniem i korygowaniem nieprawidłowości w wydatkowaniu środków europejskich, ochroną interesu finansowego Unii Europejskiej,</w:t>
      </w:r>
    </w:p>
    <w:p w14:paraId="08846234"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związanych z zapewnianiem ścieżki audytu.</w:t>
      </w:r>
    </w:p>
    <w:p w14:paraId="4F0B93BA" w14:textId="77777777" w:rsidR="0013410C" w:rsidRPr="00B20C5F" w:rsidRDefault="0013410C" w:rsidP="0013410C">
      <w:pPr>
        <w:spacing w:after="0"/>
        <w:rPr>
          <w:rFonts w:ascii="Bahnschrift" w:eastAsia="Times New Roman" w:hAnsi="Bahnschrift" w:cs="Arial"/>
          <w:sz w:val="24"/>
          <w:szCs w:val="24"/>
          <w:lang w:eastAsia="pl-PL"/>
        </w:rPr>
      </w:pPr>
    </w:p>
    <w:p w14:paraId="59B80ACE" w14:textId="243637E8"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przetwarzamy ponieważ:</w:t>
      </w:r>
    </w:p>
    <w:p w14:paraId="0483573B"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wykonujemy obowiązki prawne (art. 6 ust. 1 lit. c RODO);</w:t>
      </w:r>
    </w:p>
    <w:p w14:paraId="3DB63678"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hAnsi="Bahnschrift" w:cs="Arial"/>
          <w:sz w:val="24"/>
          <w:szCs w:val="24"/>
        </w:rPr>
        <w:t>wykonujemy zadania w interesie publicznym lub w ramach sprawowania władzy publicznej (art. 6 ust. 1 lit. e RODO);</w:t>
      </w:r>
    </w:p>
    <w:p w14:paraId="125470BD"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jest to niezbędne ze względów związanych z ważnym interesem publicznym i na podstawie prawa Unii (art. 9 ust. 2 lit. g RODO);</w:t>
      </w:r>
    </w:p>
    <w:p w14:paraId="4C75BFA7"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jest to niezbędne do celów archiwalnych w interesie publicznym, do celów badań naukowych lub historycznych lub do celów statystycznych (art. 6 ust. 1 lit. c RODO oraz art. 9 ust. 2 lit. j RODO).</w:t>
      </w:r>
    </w:p>
    <w:p w14:paraId="5C463DF6" w14:textId="77777777" w:rsidR="0013410C" w:rsidRPr="00B20C5F" w:rsidRDefault="0013410C" w:rsidP="0013410C">
      <w:pPr>
        <w:spacing w:after="0"/>
        <w:rPr>
          <w:rFonts w:ascii="Bahnschrift" w:eastAsia="Times New Roman" w:hAnsi="Bahnschrift" w:cs="Arial"/>
          <w:sz w:val="24"/>
          <w:szCs w:val="24"/>
          <w:lang w:eastAsia="pl-PL"/>
        </w:rPr>
      </w:pPr>
    </w:p>
    <w:p w14:paraId="0DC3ED79"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Podstawa prawna przetwarzania:</w:t>
      </w:r>
    </w:p>
    <w:p w14:paraId="3079EC09"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060EE22"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319C7887" w14:textId="0A2F1540"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2021/1056 z dnia 24 czerwca 2021 r. ustanawiającego Fundusz na rzecz Sprawiedliwej Transformacji („rozp. FST”) – w szczególności załącznik III; Ustawa o zasadach realizacji zadań finansowanych ze środków europejskich w perspektywie finansowej 2021-2027(„ustawa wdrożeniowa”) – w szczególności art. 8 ust. 1 pkt 2) oraz art. 8 ust. 2, rozdział 18;</w:t>
      </w:r>
    </w:p>
    <w:p w14:paraId="5AC89547"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Ustawa z dnia 14 czerwca 1960 r. – Kodeks postępowania administracyjnego;</w:t>
      </w:r>
    </w:p>
    <w:p w14:paraId="1B711379" w14:textId="117ADB36" w:rsidR="00DB26E4" w:rsidRPr="004B7901"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6A887C24" w14:textId="68EE5CF5"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lastRenderedPageBreak/>
        <w:t>Zakres i źródło danych osobowych</w:t>
      </w:r>
    </w:p>
    <w:p w14:paraId="110F600D" w14:textId="7777777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Dane osobowe przetwarzamy:</w:t>
      </w:r>
    </w:p>
    <w:p w14:paraId="15E48693" w14:textId="77777777" w:rsidR="0013410C" w:rsidRPr="00B20C5F" w:rsidRDefault="0013410C" w:rsidP="004B7901">
      <w:pPr>
        <w:pStyle w:val="Akapitzlist"/>
        <w:numPr>
          <w:ilvl w:val="0"/>
          <w:numId w:val="31"/>
        </w:numPr>
        <w:spacing w:after="0"/>
        <w:jc w:val="both"/>
        <w:rPr>
          <w:rFonts w:ascii="Bahnschrift" w:hAnsi="Bahnschrift" w:cs="Arial"/>
          <w:sz w:val="24"/>
          <w:szCs w:val="24"/>
        </w:rPr>
      </w:pPr>
      <w:r w:rsidRPr="00B20C5F">
        <w:rPr>
          <w:rFonts w:ascii="Bahnschrift" w:hAnsi="Bahnschrift" w:cs="Arial"/>
          <w:sz w:val="24"/>
          <w:szCs w:val="24"/>
        </w:rPr>
        <w:t>w zakresie jaki jest niezbędny do realizacji danej sprawy,</w:t>
      </w:r>
    </w:p>
    <w:p w14:paraId="7B0B838D" w14:textId="77777777" w:rsidR="0013410C" w:rsidRPr="00B20C5F" w:rsidRDefault="0013410C" w:rsidP="004B7901">
      <w:pPr>
        <w:pStyle w:val="Akapitzlist"/>
        <w:numPr>
          <w:ilvl w:val="0"/>
          <w:numId w:val="31"/>
        </w:numPr>
        <w:spacing w:after="0"/>
        <w:contextualSpacing w:val="0"/>
        <w:jc w:val="both"/>
        <w:rPr>
          <w:rFonts w:ascii="Bahnschrift" w:hAnsi="Bahnschrift" w:cs="Arial"/>
          <w:sz w:val="24"/>
          <w:szCs w:val="24"/>
        </w:rPr>
      </w:pPr>
      <w:r w:rsidRPr="00B20C5F">
        <w:rPr>
          <w:rFonts w:ascii="Bahnschrift" w:hAnsi="Bahnschrift" w:cs="Arial"/>
          <w:sz w:val="24"/>
          <w:szCs w:val="24"/>
        </w:rPr>
        <w:t>w zakresie w jakim zostaną nam podane bezpośrednio przez osobę, której dane dotyczą,</w:t>
      </w:r>
    </w:p>
    <w:p w14:paraId="03C2A360" w14:textId="77777777" w:rsidR="0013410C" w:rsidRPr="00B20C5F" w:rsidRDefault="0013410C" w:rsidP="004B7901">
      <w:pPr>
        <w:pStyle w:val="Akapitzlist"/>
        <w:numPr>
          <w:ilvl w:val="0"/>
          <w:numId w:val="31"/>
        </w:numPr>
        <w:spacing w:after="0"/>
        <w:contextualSpacing w:val="0"/>
        <w:jc w:val="both"/>
        <w:rPr>
          <w:rFonts w:ascii="Bahnschrift" w:hAnsi="Bahnschrift" w:cs="Arial"/>
          <w:sz w:val="24"/>
          <w:szCs w:val="24"/>
        </w:rPr>
      </w:pPr>
      <w:r w:rsidRPr="00B20C5F">
        <w:rPr>
          <w:rFonts w:ascii="Bahnschrift" w:hAnsi="Bahnschrift" w:cs="Arial"/>
          <w:sz w:val="24"/>
          <w:szCs w:val="24"/>
        </w:rPr>
        <w:t>w zakresie w jakim zostaną nam podane przez inny podmiot lub innego administratora danych.</w:t>
      </w:r>
    </w:p>
    <w:p w14:paraId="2C1DE29C" w14:textId="77777777" w:rsidR="0013410C" w:rsidRPr="00B20C5F" w:rsidRDefault="0013410C" w:rsidP="004B7901">
      <w:pPr>
        <w:spacing w:after="0"/>
        <w:jc w:val="both"/>
        <w:rPr>
          <w:rFonts w:ascii="Bahnschrift" w:hAnsi="Bahnschrift" w:cs="Arial"/>
          <w:sz w:val="24"/>
          <w:szCs w:val="24"/>
        </w:rPr>
      </w:pPr>
    </w:p>
    <w:p w14:paraId="5D0243C2" w14:textId="4B4EE116"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Dane osobowe najczęściej są przekazywane do IZ FE SL przez beneficjentów, partnerów, podmioty realizujące projekty, za pośrednictwem systemów informatycznych. </w:t>
      </w:r>
    </w:p>
    <w:p w14:paraId="24DAA971" w14:textId="77777777" w:rsidR="0013410C" w:rsidRPr="00B20C5F" w:rsidRDefault="0013410C" w:rsidP="004B7901">
      <w:pPr>
        <w:spacing w:after="0"/>
        <w:jc w:val="both"/>
        <w:rPr>
          <w:rFonts w:ascii="Bahnschrift" w:hAnsi="Bahnschrift" w:cs="Arial"/>
          <w:sz w:val="24"/>
          <w:szCs w:val="24"/>
        </w:rPr>
      </w:pPr>
    </w:p>
    <w:p w14:paraId="3AEE57EC" w14:textId="118B3771"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W przypadku projektów realizowanych przez Urząd Marszałkowski Województwa Śląskiego, dane są pozyskiwane bezpośrednio od uczestników.</w:t>
      </w:r>
    </w:p>
    <w:p w14:paraId="64AFC888" w14:textId="7777777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543BAB7C" w14:textId="77777777" w:rsidR="0013410C" w:rsidRPr="00B20C5F" w:rsidRDefault="0013410C" w:rsidP="0013410C">
      <w:pPr>
        <w:spacing w:after="0"/>
        <w:rPr>
          <w:rFonts w:ascii="Bahnschrift" w:hAnsi="Bahnschrift" w:cs="Arial"/>
          <w:sz w:val="24"/>
          <w:szCs w:val="24"/>
        </w:rPr>
      </w:pPr>
    </w:p>
    <w:p w14:paraId="46ACF467" w14:textId="73A32126"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Możemy przetwarzać następujące dane osobowe uczestników projektów: </w:t>
      </w:r>
    </w:p>
    <w:p w14:paraId="7D47A269" w14:textId="69E33A36"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02E9560" w14:textId="6B07AB25"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62547D5" w14:textId="44D581DE"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F41ACEA" w14:textId="102E977B"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lastRenderedPageBreak/>
        <w:t xml:space="preserve">Ponadto w przypadku uczestnika projektu otrzymującego wsparcie z EFS+ </w:t>
      </w:r>
      <w:r w:rsidRPr="00B20C5F">
        <w:rPr>
          <w:rFonts w:ascii="Bahnschrift" w:hAnsi="Bahnschrift" w:cs="Arial"/>
          <w:b/>
          <w:bCs/>
          <w:sz w:val="24"/>
          <w:szCs w:val="24"/>
        </w:rPr>
        <w:t>mogą</w:t>
      </w:r>
      <w:r w:rsidRPr="00B20C5F">
        <w:rPr>
          <w:rFonts w:ascii="Bahnschrift" w:hAnsi="Bahnschrift" w:cs="Arial"/>
          <w:sz w:val="24"/>
          <w:szCs w:val="24"/>
        </w:rPr>
        <w:t xml:space="preserve"> być także przetwarzane dane dotyczące pochodzenia rasowego lub etnicznego lub zdrowia oraz dane dotyczące terminu zakończenia odbywania kary pozbawienia wolności przez osoby skazane.</w:t>
      </w:r>
    </w:p>
    <w:p w14:paraId="4593747C" w14:textId="77777777" w:rsidR="0013410C" w:rsidRPr="00B20C5F" w:rsidRDefault="0013410C" w:rsidP="004B7901">
      <w:pPr>
        <w:spacing w:after="0"/>
        <w:jc w:val="both"/>
        <w:rPr>
          <w:rFonts w:ascii="Bahnschrift" w:hAnsi="Bahnschrift" w:cs="Arial"/>
          <w:sz w:val="24"/>
          <w:szCs w:val="24"/>
        </w:rPr>
      </w:pPr>
    </w:p>
    <w:p w14:paraId="44E88D0B"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Informacje o odbiorcach danych</w:t>
      </w:r>
    </w:p>
    <w:p w14:paraId="2877AA3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Odbiorcami danych osobowych będą:</w:t>
      </w:r>
    </w:p>
    <w:p w14:paraId="11CA34A3"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osoby upoważnione przez administratora danych osobowych (pracownicy IZ FE SL), </w:t>
      </w:r>
    </w:p>
    <w:p w14:paraId="15520239" w14:textId="77777777" w:rsidR="0013410C" w:rsidRPr="00B20C5F" w:rsidRDefault="0013410C" w:rsidP="004B7901">
      <w:pPr>
        <w:pStyle w:val="Akapitzlist"/>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62BF03F"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EAC4274"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17E445E"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zakresie stanowiącym informację publiczną dane będą ujawniane każdemu zainteresowanemu taką informacją.</w:t>
      </w:r>
    </w:p>
    <w:p w14:paraId="34119707"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Nie zamierzamy przekazywać danych osobowych do państwa trzeciego lub organizacji międzynarodowej. </w:t>
      </w:r>
    </w:p>
    <w:p w14:paraId="21DBA8F5" w14:textId="77777777" w:rsidR="0013410C" w:rsidRPr="00B20C5F" w:rsidRDefault="0013410C" w:rsidP="004B7901">
      <w:pPr>
        <w:spacing w:after="0"/>
        <w:jc w:val="both"/>
        <w:rPr>
          <w:rFonts w:ascii="Bahnschrift" w:eastAsia="Times New Roman" w:hAnsi="Bahnschrift" w:cs="Arial"/>
          <w:sz w:val="24"/>
          <w:szCs w:val="24"/>
          <w:lang w:eastAsia="pl-PL"/>
        </w:rPr>
      </w:pPr>
    </w:p>
    <w:p w14:paraId="02ED8870"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Okres przechowywania danych</w:t>
      </w:r>
    </w:p>
    <w:p w14:paraId="6D97E476" w14:textId="1AB262C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33FEDED2" w14:textId="77777777" w:rsidR="0013410C" w:rsidRPr="00B20C5F" w:rsidRDefault="0013410C" w:rsidP="004B7901">
      <w:pPr>
        <w:spacing w:after="0"/>
        <w:jc w:val="both"/>
        <w:rPr>
          <w:rFonts w:ascii="Bahnschrift" w:hAnsi="Bahnschrift" w:cs="Arial"/>
          <w:sz w:val="24"/>
          <w:szCs w:val="24"/>
        </w:rPr>
      </w:pPr>
    </w:p>
    <w:p w14:paraId="53B6E518"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Prawa osób, których dane dotyczą</w:t>
      </w:r>
    </w:p>
    <w:p w14:paraId="2A7FBC83"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Przysługuje Państwu:</w:t>
      </w:r>
    </w:p>
    <w:p w14:paraId="016FAB8F"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dostępu do swoich danych osobowych oraz informacji na temat sposobu ich przetwarzania,</w:t>
      </w:r>
    </w:p>
    <w:p w14:paraId="341548BE"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żądania poprawienia danych,</w:t>
      </w:r>
    </w:p>
    <w:p w14:paraId="2F9478EB"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żądania usunięcia danych - uwzględniając jednak ograniczenia, o których mowa w art. 17 ust. 3 RODO, nie zawsze będziemy mogli takie żądanie zrealizować,</w:t>
      </w:r>
    </w:p>
    <w:p w14:paraId="6DEF90D2"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ograniczenia przetwarzania danych,</w:t>
      </w:r>
    </w:p>
    <w:p w14:paraId="1A93A863"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lastRenderedPageBreak/>
        <w:t>prawo do wniesienia sprzeciwu wobec przetwarzania w sytuacji, w której podstawą przetwarzania jest art. 6 ust. 1 lit. e) RODO.</w:t>
      </w:r>
    </w:p>
    <w:p w14:paraId="2DAFA2FA"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Poszczególne prawa można realizować kontaktując się z administratorem danych lub inspektorem ochrony danych.</w:t>
      </w:r>
    </w:p>
    <w:p w14:paraId="460C0F76"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Ponadto istnieje możliwość wniesienia skargi do Prezesa Urzędu Ochrony Danych Osobowych gdy uznają Państwo, że przetwarzanie danych osobowych narusza przepisy RODO. Kontakt do Urzędu Ochrony Danych Osobowych: </w:t>
      </w:r>
      <w:hyperlink r:id="rId12">
        <w:r w:rsidRPr="00B20C5F">
          <w:rPr>
            <w:rStyle w:val="Hipercze"/>
            <w:rFonts w:ascii="Bahnschrift" w:hAnsi="Bahnschrift" w:cs="Arial"/>
          </w:rPr>
          <w:t>https://uodo.gov.pl/pl/p/kontakt</w:t>
        </w:r>
      </w:hyperlink>
    </w:p>
    <w:p w14:paraId="57B9F603" w14:textId="77777777" w:rsidR="0013410C" w:rsidRPr="00B20C5F" w:rsidRDefault="0013410C" w:rsidP="004B7901">
      <w:pPr>
        <w:pStyle w:val="NormalnyWeb"/>
        <w:spacing w:before="0" w:beforeAutospacing="0" w:after="0" w:afterAutospacing="0" w:line="276" w:lineRule="auto"/>
        <w:jc w:val="both"/>
        <w:rPr>
          <w:rStyle w:val="Pogrubienie"/>
          <w:rFonts w:ascii="Bahnschrift" w:hAnsi="Bahnschrift" w:cs="Arial"/>
          <w:b w:val="0"/>
          <w:bCs w:val="0"/>
        </w:rPr>
      </w:pPr>
    </w:p>
    <w:p w14:paraId="141FAA42" w14:textId="77777777" w:rsidR="0013410C" w:rsidRPr="00B20C5F" w:rsidRDefault="0013410C" w:rsidP="004B7901">
      <w:pPr>
        <w:pStyle w:val="Nagwek3"/>
        <w:spacing w:before="0" w:beforeAutospacing="0" w:after="0" w:afterAutospacing="0" w:line="276" w:lineRule="auto"/>
        <w:jc w:val="both"/>
        <w:rPr>
          <w:rFonts w:ascii="Bahnschrift" w:hAnsi="Bahnschrift" w:cs="Arial"/>
          <w:b w:val="0"/>
          <w:bCs w:val="0"/>
          <w:sz w:val="24"/>
          <w:szCs w:val="24"/>
        </w:rPr>
      </w:pPr>
      <w:r w:rsidRPr="00B20C5F">
        <w:rPr>
          <w:rStyle w:val="Pogrubienie"/>
          <w:rFonts w:ascii="Bahnschrift" w:hAnsi="Bahnschrift" w:cs="Arial"/>
          <w:b/>
          <w:bCs/>
          <w:sz w:val="24"/>
          <w:szCs w:val="24"/>
        </w:rPr>
        <w:t>Obowiązek podania danych</w:t>
      </w:r>
    </w:p>
    <w:p w14:paraId="1DD35F4D"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Podanie danych osobowych jest obowiązkowe, a konsekwencją niepodania danych osobowych będzie brak możliwości uczestnictwa w projekcie.</w:t>
      </w:r>
    </w:p>
    <w:p w14:paraId="50FBBEB9" w14:textId="77777777" w:rsidR="0013410C" w:rsidRPr="00B20C5F" w:rsidRDefault="0013410C" w:rsidP="004B7901">
      <w:pPr>
        <w:spacing w:after="0"/>
        <w:jc w:val="both"/>
        <w:rPr>
          <w:rFonts w:ascii="Bahnschrift" w:eastAsia="Times New Roman" w:hAnsi="Bahnschrift" w:cs="Arial"/>
          <w:sz w:val="24"/>
          <w:szCs w:val="24"/>
          <w:lang w:eastAsia="pl-PL"/>
        </w:rPr>
      </w:pPr>
    </w:p>
    <w:p w14:paraId="64D0B06C" w14:textId="77777777" w:rsidR="0013410C" w:rsidRPr="00B20C5F" w:rsidRDefault="0013410C" w:rsidP="004B7901">
      <w:pPr>
        <w:pStyle w:val="Nagwek3"/>
        <w:spacing w:before="0" w:beforeAutospacing="0" w:after="0" w:afterAutospacing="0" w:line="276" w:lineRule="auto"/>
        <w:jc w:val="both"/>
        <w:rPr>
          <w:rFonts w:ascii="Bahnschrift" w:hAnsi="Bahnschrift" w:cs="Arial"/>
          <w:b w:val="0"/>
          <w:bCs w:val="0"/>
          <w:sz w:val="24"/>
          <w:szCs w:val="24"/>
        </w:rPr>
      </w:pPr>
      <w:r w:rsidRPr="00B20C5F">
        <w:rPr>
          <w:rStyle w:val="Pogrubienie"/>
          <w:rFonts w:ascii="Bahnschrift" w:hAnsi="Bahnschrift" w:cs="Arial"/>
          <w:b/>
          <w:bCs/>
          <w:sz w:val="24"/>
          <w:szCs w:val="24"/>
        </w:rPr>
        <w:t>Zautomatyzowane przetwarzanie i profilowanie</w:t>
      </w:r>
    </w:p>
    <w:p w14:paraId="350D0AAF"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nie będą wykorzystywane do zautomatyzowanego podejmowania decyzji ani profilowania, o którym mowa w art. 22 RODO.</w:t>
      </w:r>
    </w:p>
    <w:p w14:paraId="505FA12F" w14:textId="77777777" w:rsidR="0013410C" w:rsidRPr="00B20C5F" w:rsidRDefault="0013410C" w:rsidP="0013410C">
      <w:pPr>
        <w:spacing w:after="0"/>
        <w:rPr>
          <w:rFonts w:ascii="Bahnschrift" w:eastAsia="Times New Roman" w:hAnsi="Bahnschrift" w:cs="Arial"/>
          <w:sz w:val="24"/>
          <w:szCs w:val="24"/>
          <w:lang w:eastAsia="pl-PL"/>
        </w:rPr>
      </w:pPr>
    </w:p>
    <w:p w14:paraId="423072FD" w14:textId="77777777" w:rsidR="0013410C" w:rsidRPr="00B20C5F" w:rsidRDefault="0013410C" w:rsidP="0013410C">
      <w:pPr>
        <w:spacing w:after="0"/>
        <w:rPr>
          <w:rFonts w:ascii="Bahnschrift" w:eastAsia="Times New Roman" w:hAnsi="Bahnschrift" w:cs="Arial"/>
          <w:sz w:val="24"/>
          <w:szCs w:val="24"/>
          <w:lang w:eastAsia="pl-PL"/>
        </w:rPr>
      </w:pPr>
    </w:p>
    <w:p w14:paraId="7EA199EF" w14:textId="77777777" w:rsidR="007A2EB9" w:rsidRPr="00B20C5F" w:rsidRDefault="007A2EB9" w:rsidP="0013410C">
      <w:pPr>
        <w:tabs>
          <w:tab w:val="center" w:pos="2268"/>
          <w:tab w:val="center" w:pos="6804"/>
        </w:tabs>
        <w:spacing w:after="0"/>
        <w:rPr>
          <w:rFonts w:ascii="Bahnschrift" w:hAnsi="Bahnschrift" w:cs="Calibri"/>
          <w:bCs/>
          <w:iCs/>
          <w:sz w:val="24"/>
          <w:szCs w:val="24"/>
        </w:rPr>
      </w:pPr>
    </w:p>
    <w:p w14:paraId="339E93F6" w14:textId="43B63D02" w:rsidR="00C6440B" w:rsidRPr="00B20C5F" w:rsidRDefault="00C6440B" w:rsidP="0013410C">
      <w:pPr>
        <w:tabs>
          <w:tab w:val="center" w:pos="2268"/>
          <w:tab w:val="center" w:pos="6804"/>
        </w:tabs>
        <w:spacing w:after="0"/>
        <w:rPr>
          <w:rFonts w:ascii="Bahnschrift" w:hAnsi="Bahnschrift" w:cs="Calibri"/>
          <w:iCs/>
          <w:sz w:val="24"/>
          <w:szCs w:val="24"/>
        </w:rPr>
      </w:pPr>
      <w:r w:rsidRPr="00B20C5F">
        <w:rPr>
          <w:rFonts w:ascii="Bahnschrift" w:hAnsi="Bahnschrift" w:cs="Calibri"/>
          <w:iCs/>
          <w:sz w:val="24"/>
          <w:szCs w:val="24"/>
        </w:rPr>
        <w:tab/>
        <w:t>…..………………………………………</w:t>
      </w:r>
      <w:r w:rsidRPr="00B20C5F">
        <w:rPr>
          <w:rFonts w:ascii="Bahnschrift" w:hAnsi="Bahnschrift" w:cs="Calibri"/>
          <w:iCs/>
          <w:sz w:val="24"/>
          <w:szCs w:val="24"/>
        </w:rPr>
        <w:tab/>
        <w:t>…..………………………………………</w:t>
      </w:r>
    </w:p>
    <w:p w14:paraId="07DDAB8F" w14:textId="0C358B93" w:rsidR="00C6440B" w:rsidRPr="00B20C5F" w:rsidRDefault="00C6440B" w:rsidP="0013410C">
      <w:pPr>
        <w:tabs>
          <w:tab w:val="center" w:pos="2268"/>
          <w:tab w:val="center" w:pos="6804"/>
        </w:tabs>
        <w:spacing w:after="0"/>
        <w:rPr>
          <w:rFonts w:ascii="Bahnschrift" w:hAnsi="Bahnschrift" w:cs="Calibri"/>
          <w:iCs/>
          <w:sz w:val="24"/>
          <w:szCs w:val="24"/>
        </w:rPr>
      </w:pPr>
      <w:r w:rsidRPr="00B20C5F">
        <w:rPr>
          <w:rFonts w:ascii="Bahnschrift" w:hAnsi="Bahnschrift" w:cs="Calibri"/>
          <w:iCs/>
          <w:sz w:val="24"/>
          <w:szCs w:val="24"/>
        </w:rPr>
        <w:tab/>
        <w:t>MIEJSCOWOŚĆ I DATA</w:t>
      </w:r>
      <w:r w:rsidRPr="00B20C5F">
        <w:rPr>
          <w:rFonts w:ascii="Bahnschrift" w:hAnsi="Bahnschrift" w:cs="Calibri"/>
          <w:iCs/>
          <w:sz w:val="24"/>
          <w:szCs w:val="24"/>
        </w:rPr>
        <w:tab/>
        <w:t>CZYTELNY PODPIS OSOBY</w:t>
      </w:r>
      <w:r w:rsidRPr="00B20C5F">
        <w:rPr>
          <w:rFonts w:ascii="Bahnschrift" w:hAnsi="Bahnschrift" w:cs="Calibri"/>
          <w:iCs/>
          <w:sz w:val="24"/>
          <w:szCs w:val="24"/>
        </w:rPr>
        <w:br/>
        <w:t xml:space="preserve"> </w:t>
      </w:r>
      <w:r w:rsidRPr="00B20C5F">
        <w:rPr>
          <w:rFonts w:ascii="Bahnschrift" w:hAnsi="Bahnschrift" w:cs="Calibri"/>
          <w:iCs/>
          <w:sz w:val="24"/>
          <w:szCs w:val="24"/>
        </w:rPr>
        <w:tab/>
      </w:r>
      <w:r w:rsidRPr="00B20C5F">
        <w:rPr>
          <w:rFonts w:ascii="Bahnschrift" w:hAnsi="Bahnschrift" w:cs="Calibri"/>
          <w:iCs/>
          <w:sz w:val="24"/>
          <w:szCs w:val="24"/>
        </w:rPr>
        <w:tab/>
      </w:r>
      <w:r w:rsidR="0013410C" w:rsidRPr="00B20C5F">
        <w:rPr>
          <w:rFonts w:ascii="Bahnschrift" w:hAnsi="Bahnschrift" w:cs="Calibri"/>
          <w:iCs/>
          <w:sz w:val="24"/>
          <w:szCs w:val="24"/>
        </w:rPr>
        <w:t>UCZESTNICZĄCEJ W</w:t>
      </w:r>
      <w:r w:rsidRPr="00B20C5F">
        <w:rPr>
          <w:rFonts w:ascii="Bahnschrift" w:hAnsi="Bahnschrift" w:cs="Calibri"/>
          <w:iCs/>
          <w:sz w:val="24"/>
          <w:szCs w:val="24"/>
        </w:rPr>
        <w:t xml:space="preserve"> PROJEK</w:t>
      </w:r>
      <w:r w:rsidR="0013410C" w:rsidRPr="00B20C5F">
        <w:rPr>
          <w:rFonts w:ascii="Bahnschrift" w:hAnsi="Bahnschrift" w:cs="Calibri"/>
          <w:iCs/>
          <w:sz w:val="24"/>
          <w:szCs w:val="24"/>
        </w:rPr>
        <w:t>CIE</w:t>
      </w:r>
    </w:p>
    <w:sectPr w:rsidR="00C6440B" w:rsidRPr="00B20C5F" w:rsidSect="00467549">
      <w:headerReference w:type="default" r:id="rId13"/>
      <w:pgSz w:w="11906" w:h="16838"/>
      <w:pgMar w:top="1817" w:right="1440" w:bottom="851" w:left="1440"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C203" w14:textId="77777777" w:rsidR="00897DBE" w:rsidRDefault="00897DBE" w:rsidP="00A476FA">
      <w:pPr>
        <w:spacing w:after="0" w:line="240" w:lineRule="auto"/>
      </w:pPr>
      <w:r>
        <w:separator/>
      </w:r>
    </w:p>
  </w:endnote>
  <w:endnote w:type="continuationSeparator" w:id="0">
    <w:p w14:paraId="2D13AB51" w14:textId="77777777" w:rsidR="00897DBE" w:rsidRDefault="00897DBE" w:rsidP="00A4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ahnschrift">
    <w:panose1 w:val="020B0502040204020203"/>
    <w:charset w:val="EE"/>
    <w:family w:val="swiss"/>
    <w:pitch w:val="variable"/>
    <w:sig w:usb0="A00002C7"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D13A" w14:textId="77777777" w:rsidR="00897DBE" w:rsidRDefault="00897DBE" w:rsidP="00A476FA">
      <w:pPr>
        <w:spacing w:after="0" w:line="240" w:lineRule="auto"/>
      </w:pPr>
      <w:r>
        <w:separator/>
      </w:r>
    </w:p>
  </w:footnote>
  <w:footnote w:type="continuationSeparator" w:id="0">
    <w:p w14:paraId="11C4875B" w14:textId="77777777" w:rsidR="00897DBE" w:rsidRDefault="00897DBE" w:rsidP="00A4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D20C" w14:textId="4880B0AD" w:rsidR="00AA59DF" w:rsidRDefault="00AA59DF">
    <w:pPr>
      <w:pStyle w:val="Nagwek"/>
    </w:pPr>
  </w:p>
  <w:p w14:paraId="5C7ED92E" w14:textId="77777777" w:rsidR="008E3878" w:rsidRDefault="008E3878" w:rsidP="008E3878">
    <w:pPr>
      <w:pStyle w:val="Nagwek"/>
    </w:pPr>
  </w:p>
  <w:p w14:paraId="210755D6" w14:textId="7AE4A9D4" w:rsidR="008B6DE6" w:rsidRDefault="008B7A1E" w:rsidP="008B7A1E">
    <w:pPr>
      <w:pStyle w:val="Nagwek"/>
      <w:jc w:val="center"/>
    </w:pPr>
    <w:r>
      <w:rPr>
        <w:noProof/>
      </w:rPr>
      <w:drawing>
        <wp:inline distT="0" distB="0" distL="0" distR="0" wp14:anchorId="315415FD" wp14:editId="527638A8">
          <wp:extent cx="4709160" cy="649224"/>
          <wp:effectExtent l="0" t="0" r="0" b="0"/>
          <wp:docPr id="232866373" name="Obraz 1"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66373" name="Obraz 1"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5"/>
    <w:multiLevelType w:val="multilevel"/>
    <w:tmpl w:val="F9BC400E"/>
    <w:name w:val="WW8Num5"/>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i w:val="0"/>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rPr>
        <w:rFonts w:cs="Times New Roman"/>
      </w:r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21"/>
    <w:multiLevelType w:val="multilevel"/>
    <w:tmpl w:val="7DEC56CC"/>
    <w:name w:val="WW8Num34"/>
    <w:lvl w:ilvl="0">
      <w:start w:val="1"/>
      <w:numFmt w:val="decimal"/>
      <w:lvlText w:val="%1."/>
      <w:lvlJc w:val="left"/>
      <w:pPr>
        <w:tabs>
          <w:tab w:val="num" w:pos="720"/>
        </w:tabs>
        <w:ind w:left="360" w:hanging="360"/>
      </w:pPr>
      <w:rPr>
        <w:rFonts w:cs="Times New Roman"/>
        <w:color w:val="auto"/>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15:restartNumberingAfterBreak="0">
    <w:nsid w:val="00641B44"/>
    <w:multiLevelType w:val="hybridMultilevel"/>
    <w:tmpl w:val="74A8D02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15:restartNumberingAfterBreak="0">
    <w:nsid w:val="02390597"/>
    <w:multiLevelType w:val="hybridMultilevel"/>
    <w:tmpl w:val="3E3262E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33836B6"/>
    <w:multiLevelType w:val="hybridMultilevel"/>
    <w:tmpl w:val="2648026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2D5FF4"/>
    <w:multiLevelType w:val="hybridMultilevel"/>
    <w:tmpl w:val="C8A01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3316D5"/>
    <w:multiLevelType w:val="hybridMultilevel"/>
    <w:tmpl w:val="4B72B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402805"/>
    <w:multiLevelType w:val="hybridMultilevel"/>
    <w:tmpl w:val="E64A2220"/>
    <w:lvl w:ilvl="0" w:tplc="8186548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412AF6"/>
    <w:multiLevelType w:val="hybridMultilevel"/>
    <w:tmpl w:val="C0507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96D0D"/>
    <w:multiLevelType w:val="hybridMultilevel"/>
    <w:tmpl w:val="AF0013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133ACA"/>
    <w:multiLevelType w:val="hybridMultilevel"/>
    <w:tmpl w:val="42FE745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34EB65CC"/>
    <w:multiLevelType w:val="hybridMultilevel"/>
    <w:tmpl w:val="1748870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332EF8"/>
    <w:multiLevelType w:val="hybridMultilevel"/>
    <w:tmpl w:val="B0845A1A"/>
    <w:lvl w:ilvl="0" w:tplc="041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D3F696D"/>
    <w:multiLevelType w:val="hybridMultilevel"/>
    <w:tmpl w:val="76BEFC1E"/>
    <w:lvl w:ilvl="0" w:tplc="0415000F">
      <w:start w:val="1"/>
      <w:numFmt w:val="decimal"/>
      <w:lvlText w:val="%1."/>
      <w:lvlJc w:val="left"/>
      <w:pPr>
        <w:ind w:left="720" w:hanging="360"/>
      </w:pPr>
    </w:lvl>
    <w:lvl w:ilvl="1" w:tplc="C540CB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80CC8"/>
    <w:multiLevelType w:val="hybridMultilevel"/>
    <w:tmpl w:val="D0828C1A"/>
    <w:lvl w:ilvl="0" w:tplc="0415000D">
      <w:start w:val="1"/>
      <w:numFmt w:val="bullet"/>
      <w:lvlText w:val=""/>
      <w:lvlJc w:val="left"/>
      <w:pPr>
        <w:ind w:left="927" w:hanging="360"/>
      </w:pPr>
      <w:rPr>
        <w:rFonts w:ascii="Wingdings" w:hAnsi="Wingdings" w:hint="default"/>
      </w:rPr>
    </w:lvl>
    <w:lvl w:ilvl="1" w:tplc="0415000D">
      <w:start w:val="1"/>
      <w:numFmt w:val="bullet"/>
      <w:lvlText w:val=""/>
      <w:lvlJc w:val="left"/>
      <w:pPr>
        <w:ind w:left="1647" w:hanging="360"/>
      </w:pPr>
      <w:rPr>
        <w:rFonts w:ascii="Wingdings" w:hAnsi="Wingdings" w:hint="default"/>
      </w:rPr>
    </w:lvl>
    <w:lvl w:ilvl="2" w:tplc="04150003">
      <w:start w:val="1"/>
      <w:numFmt w:val="bullet"/>
      <w:lvlText w:val="o"/>
      <w:lvlJc w:val="left"/>
      <w:pPr>
        <w:ind w:left="2367" w:hanging="360"/>
      </w:pPr>
      <w:rPr>
        <w:rFonts w:ascii="Courier New" w:hAnsi="Courier New" w:cs="Courier New"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21"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482E5C29"/>
    <w:multiLevelType w:val="multilevel"/>
    <w:tmpl w:val="C2468742"/>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BD226E"/>
    <w:multiLevelType w:val="hybridMultilevel"/>
    <w:tmpl w:val="29DE90E6"/>
    <w:lvl w:ilvl="0" w:tplc="C7F0DDF6">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586725E7"/>
    <w:multiLevelType w:val="hybridMultilevel"/>
    <w:tmpl w:val="D0E20720"/>
    <w:lvl w:ilvl="0" w:tplc="8186548C">
      <w:start w:val="1"/>
      <w:numFmt w:val="bullet"/>
      <w:lvlText w:val=""/>
      <w:lvlJc w:val="left"/>
      <w:pPr>
        <w:ind w:left="360" w:hanging="360"/>
      </w:pPr>
      <w:rPr>
        <w:rFonts w:ascii="Wingdings" w:hAnsi="Wingdings" w:hint="default"/>
      </w:rPr>
    </w:lvl>
    <w:lvl w:ilvl="1" w:tplc="8186548C">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C0A3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E270DD"/>
    <w:multiLevelType w:val="multilevel"/>
    <w:tmpl w:val="8938B07A"/>
    <w:name w:val="WW8Num5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15:restartNumberingAfterBreak="0">
    <w:nsid w:val="752A1296"/>
    <w:multiLevelType w:val="hybridMultilevel"/>
    <w:tmpl w:val="59744C90"/>
    <w:lvl w:ilvl="0" w:tplc="C668038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41596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48508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7104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521278">
    <w:abstractNumId w:val="2"/>
    <w:lvlOverride w:ilvl="0">
      <w:startOverride w:val="1"/>
    </w:lvlOverride>
  </w:num>
  <w:num w:numId="5" w16cid:durableId="1636063945">
    <w:abstractNumId w:val="3"/>
    <w:lvlOverride w:ilvl="0">
      <w:startOverride w:val="1"/>
    </w:lvlOverride>
  </w:num>
  <w:num w:numId="6" w16cid:durableId="1826164169">
    <w:abstractNumId w:val="27"/>
  </w:num>
  <w:num w:numId="7" w16cid:durableId="2064020431">
    <w:abstractNumId w:val="22"/>
  </w:num>
  <w:num w:numId="8" w16cid:durableId="1558082381">
    <w:abstractNumId w:val="11"/>
  </w:num>
  <w:num w:numId="9" w16cid:durableId="500857234">
    <w:abstractNumId w:val="7"/>
  </w:num>
  <w:num w:numId="10" w16cid:durableId="554901745">
    <w:abstractNumId w:val="0"/>
  </w:num>
  <w:num w:numId="11" w16cid:durableId="2037342610">
    <w:abstractNumId w:val="20"/>
  </w:num>
  <w:num w:numId="12" w16cid:durableId="837621194">
    <w:abstractNumId w:val="0"/>
  </w:num>
  <w:num w:numId="13" w16cid:durableId="1744838182">
    <w:abstractNumId w:val="6"/>
  </w:num>
  <w:num w:numId="14" w16cid:durableId="1414816314">
    <w:abstractNumId w:val="0"/>
  </w:num>
  <w:num w:numId="15" w16cid:durableId="1258171273">
    <w:abstractNumId w:val="23"/>
  </w:num>
  <w:num w:numId="16" w16cid:durableId="514271986">
    <w:abstractNumId w:val="20"/>
  </w:num>
  <w:num w:numId="17" w16cid:durableId="611520422">
    <w:abstractNumId w:val="20"/>
  </w:num>
  <w:num w:numId="18" w16cid:durableId="1917547204">
    <w:abstractNumId w:val="14"/>
  </w:num>
  <w:num w:numId="19" w16cid:durableId="2020154262">
    <w:abstractNumId w:val="8"/>
  </w:num>
  <w:num w:numId="20" w16cid:durableId="144593255">
    <w:abstractNumId w:val="12"/>
  </w:num>
  <w:num w:numId="21" w16cid:durableId="691611912">
    <w:abstractNumId w:val="18"/>
  </w:num>
  <w:num w:numId="22" w16cid:durableId="513153066">
    <w:abstractNumId w:val="16"/>
  </w:num>
  <w:num w:numId="23" w16cid:durableId="240258156">
    <w:abstractNumId w:val="25"/>
  </w:num>
  <w:num w:numId="24" w16cid:durableId="2051418107">
    <w:abstractNumId w:val="13"/>
  </w:num>
  <w:num w:numId="25" w16cid:durableId="1432310678">
    <w:abstractNumId w:val="24"/>
  </w:num>
  <w:num w:numId="26" w16cid:durableId="189294622">
    <w:abstractNumId w:val="10"/>
  </w:num>
  <w:num w:numId="27" w16cid:durableId="1252589627">
    <w:abstractNumId w:val="28"/>
  </w:num>
  <w:num w:numId="28" w16cid:durableId="1405176769">
    <w:abstractNumId w:val="26"/>
  </w:num>
  <w:num w:numId="29" w16cid:durableId="1634749052">
    <w:abstractNumId w:val="9"/>
  </w:num>
  <w:num w:numId="30" w16cid:durableId="1017464172">
    <w:abstractNumId w:val="15"/>
  </w:num>
  <w:num w:numId="31" w16cid:durableId="890918835">
    <w:abstractNumId w:val="29"/>
  </w:num>
  <w:num w:numId="32" w16cid:durableId="145248812">
    <w:abstractNumId w:val="21"/>
  </w:num>
  <w:num w:numId="33" w16cid:durableId="838694778">
    <w:abstractNumId w:val="19"/>
  </w:num>
  <w:num w:numId="34" w16cid:durableId="998462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FA"/>
    <w:rsid w:val="0003035E"/>
    <w:rsid w:val="0003636F"/>
    <w:rsid w:val="00036B8D"/>
    <w:rsid w:val="00062524"/>
    <w:rsid w:val="000632AC"/>
    <w:rsid w:val="000B25EC"/>
    <w:rsid w:val="000C4D14"/>
    <w:rsid w:val="000D2C9A"/>
    <w:rsid w:val="00100CA3"/>
    <w:rsid w:val="00114DC5"/>
    <w:rsid w:val="00122855"/>
    <w:rsid w:val="0013410C"/>
    <w:rsid w:val="00142C82"/>
    <w:rsid w:val="00155C5A"/>
    <w:rsid w:val="00157E6D"/>
    <w:rsid w:val="001A1295"/>
    <w:rsid w:val="001A34FE"/>
    <w:rsid w:val="001C3E05"/>
    <w:rsid w:val="001C471F"/>
    <w:rsid w:val="001D188E"/>
    <w:rsid w:val="001D45A1"/>
    <w:rsid w:val="001E6D47"/>
    <w:rsid w:val="001F009F"/>
    <w:rsid w:val="001F59CE"/>
    <w:rsid w:val="002040AB"/>
    <w:rsid w:val="00213406"/>
    <w:rsid w:val="002212C2"/>
    <w:rsid w:val="002250D0"/>
    <w:rsid w:val="0023512B"/>
    <w:rsid w:val="00236435"/>
    <w:rsid w:val="0024673A"/>
    <w:rsid w:val="00262A86"/>
    <w:rsid w:val="002631B9"/>
    <w:rsid w:val="002710D2"/>
    <w:rsid w:val="0027195F"/>
    <w:rsid w:val="002747F0"/>
    <w:rsid w:val="00291937"/>
    <w:rsid w:val="00296DFD"/>
    <w:rsid w:val="002A06B9"/>
    <w:rsid w:val="002A5231"/>
    <w:rsid w:val="002B6246"/>
    <w:rsid w:val="002C3F8F"/>
    <w:rsid w:val="002C5893"/>
    <w:rsid w:val="002C5AF6"/>
    <w:rsid w:val="002C5BF6"/>
    <w:rsid w:val="002D1A64"/>
    <w:rsid w:val="002E53C6"/>
    <w:rsid w:val="002F4581"/>
    <w:rsid w:val="002F59E9"/>
    <w:rsid w:val="002F6615"/>
    <w:rsid w:val="00300759"/>
    <w:rsid w:val="003048C9"/>
    <w:rsid w:val="003168AD"/>
    <w:rsid w:val="00324053"/>
    <w:rsid w:val="003274C3"/>
    <w:rsid w:val="0032787C"/>
    <w:rsid w:val="0034461C"/>
    <w:rsid w:val="00347FEC"/>
    <w:rsid w:val="00364425"/>
    <w:rsid w:val="003747A0"/>
    <w:rsid w:val="00381FD5"/>
    <w:rsid w:val="003929C3"/>
    <w:rsid w:val="003976A8"/>
    <w:rsid w:val="003A189A"/>
    <w:rsid w:val="003C28B2"/>
    <w:rsid w:val="003D1924"/>
    <w:rsid w:val="003D43E4"/>
    <w:rsid w:val="003F73CC"/>
    <w:rsid w:val="003F7B5A"/>
    <w:rsid w:val="004052D4"/>
    <w:rsid w:val="00406FAD"/>
    <w:rsid w:val="0041482C"/>
    <w:rsid w:val="00442C11"/>
    <w:rsid w:val="00465817"/>
    <w:rsid w:val="00467549"/>
    <w:rsid w:val="00477B20"/>
    <w:rsid w:val="00480FC2"/>
    <w:rsid w:val="004828DB"/>
    <w:rsid w:val="00486ECE"/>
    <w:rsid w:val="00492590"/>
    <w:rsid w:val="00496840"/>
    <w:rsid w:val="004A0C39"/>
    <w:rsid w:val="004A47F0"/>
    <w:rsid w:val="004A511F"/>
    <w:rsid w:val="004A60D2"/>
    <w:rsid w:val="004B1F52"/>
    <w:rsid w:val="004B7901"/>
    <w:rsid w:val="004F3175"/>
    <w:rsid w:val="004F5C0E"/>
    <w:rsid w:val="00515A5D"/>
    <w:rsid w:val="0051737A"/>
    <w:rsid w:val="00520A2A"/>
    <w:rsid w:val="0052199B"/>
    <w:rsid w:val="00522EE5"/>
    <w:rsid w:val="00530D94"/>
    <w:rsid w:val="00543DAA"/>
    <w:rsid w:val="00570A84"/>
    <w:rsid w:val="00583A3C"/>
    <w:rsid w:val="00586858"/>
    <w:rsid w:val="00593698"/>
    <w:rsid w:val="005A249A"/>
    <w:rsid w:val="005E3352"/>
    <w:rsid w:val="005F47AB"/>
    <w:rsid w:val="005F6026"/>
    <w:rsid w:val="006155DD"/>
    <w:rsid w:val="00653426"/>
    <w:rsid w:val="006727DC"/>
    <w:rsid w:val="0067537B"/>
    <w:rsid w:val="006777DF"/>
    <w:rsid w:val="00680A1A"/>
    <w:rsid w:val="0068406E"/>
    <w:rsid w:val="00687171"/>
    <w:rsid w:val="00692028"/>
    <w:rsid w:val="006930F7"/>
    <w:rsid w:val="006A133F"/>
    <w:rsid w:val="006A763F"/>
    <w:rsid w:val="006B2923"/>
    <w:rsid w:val="006B4147"/>
    <w:rsid w:val="006C7EDF"/>
    <w:rsid w:val="006E08F2"/>
    <w:rsid w:val="006E0F2C"/>
    <w:rsid w:val="006E264F"/>
    <w:rsid w:val="006E7DD9"/>
    <w:rsid w:val="006F40CB"/>
    <w:rsid w:val="006F4946"/>
    <w:rsid w:val="006F5DE4"/>
    <w:rsid w:val="00701275"/>
    <w:rsid w:val="00731A22"/>
    <w:rsid w:val="00732D2B"/>
    <w:rsid w:val="00742EEF"/>
    <w:rsid w:val="00743010"/>
    <w:rsid w:val="00743469"/>
    <w:rsid w:val="007614C0"/>
    <w:rsid w:val="00771B36"/>
    <w:rsid w:val="00782212"/>
    <w:rsid w:val="007829DB"/>
    <w:rsid w:val="007952C0"/>
    <w:rsid w:val="007A2EB9"/>
    <w:rsid w:val="007A7E9A"/>
    <w:rsid w:val="007B5CE5"/>
    <w:rsid w:val="007E15FD"/>
    <w:rsid w:val="00800100"/>
    <w:rsid w:val="008016A0"/>
    <w:rsid w:val="008029C3"/>
    <w:rsid w:val="00811095"/>
    <w:rsid w:val="008110F4"/>
    <w:rsid w:val="0082311B"/>
    <w:rsid w:val="00834916"/>
    <w:rsid w:val="00845655"/>
    <w:rsid w:val="00851CC0"/>
    <w:rsid w:val="00852110"/>
    <w:rsid w:val="00870C3A"/>
    <w:rsid w:val="008740A3"/>
    <w:rsid w:val="008746E2"/>
    <w:rsid w:val="00885322"/>
    <w:rsid w:val="0088542A"/>
    <w:rsid w:val="008944EE"/>
    <w:rsid w:val="00897DBE"/>
    <w:rsid w:val="008B1D80"/>
    <w:rsid w:val="008B6CF1"/>
    <w:rsid w:val="008B6DE6"/>
    <w:rsid w:val="008B7A1E"/>
    <w:rsid w:val="008C255C"/>
    <w:rsid w:val="008E1436"/>
    <w:rsid w:val="008E3878"/>
    <w:rsid w:val="008F08A5"/>
    <w:rsid w:val="008F27AE"/>
    <w:rsid w:val="008F6E1F"/>
    <w:rsid w:val="00901AF0"/>
    <w:rsid w:val="0090423C"/>
    <w:rsid w:val="009042C8"/>
    <w:rsid w:val="009069FB"/>
    <w:rsid w:val="009243D6"/>
    <w:rsid w:val="00925F4D"/>
    <w:rsid w:val="00927B25"/>
    <w:rsid w:val="00932E30"/>
    <w:rsid w:val="00972B02"/>
    <w:rsid w:val="00981D9A"/>
    <w:rsid w:val="009829DE"/>
    <w:rsid w:val="0098486F"/>
    <w:rsid w:val="009D0FDA"/>
    <w:rsid w:val="009D1027"/>
    <w:rsid w:val="00A214AA"/>
    <w:rsid w:val="00A32A72"/>
    <w:rsid w:val="00A44D0C"/>
    <w:rsid w:val="00A4732D"/>
    <w:rsid w:val="00A476FA"/>
    <w:rsid w:val="00A5310A"/>
    <w:rsid w:val="00A579D1"/>
    <w:rsid w:val="00A6645F"/>
    <w:rsid w:val="00A75199"/>
    <w:rsid w:val="00A75F12"/>
    <w:rsid w:val="00A81B86"/>
    <w:rsid w:val="00A970BE"/>
    <w:rsid w:val="00AA0CBF"/>
    <w:rsid w:val="00AA59DF"/>
    <w:rsid w:val="00AB5180"/>
    <w:rsid w:val="00AD7808"/>
    <w:rsid w:val="00AF1D7D"/>
    <w:rsid w:val="00AF36B8"/>
    <w:rsid w:val="00AF5F4F"/>
    <w:rsid w:val="00AF7840"/>
    <w:rsid w:val="00B1139D"/>
    <w:rsid w:val="00B20A9F"/>
    <w:rsid w:val="00B20C5F"/>
    <w:rsid w:val="00B32596"/>
    <w:rsid w:val="00B46C83"/>
    <w:rsid w:val="00B47DB6"/>
    <w:rsid w:val="00B8054D"/>
    <w:rsid w:val="00B80FEC"/>
    <w:rsid w:val="00B82671"/>
    <w:rsid w:val="00B87A1B"/>
    <w:rsid w:val="00B910A2"/>
    <w:rsid w:val="00B94E80"/>
    <w:rsid w:val="00BA0D0B"/>
    <w:rsid w:val="00BB1752"/>
    <w:rsid w:val="00BB756D"/>
    <w:rsid w:val="00BC6269"/>
    <w:rsid w:val="00BD141F"/>
    <w:rsid w:val="00BD366F"/>
    <w:rsid w:val="00BD568A"/>
    <w:rsid w:val="00BE0208"/>
    <w:rsid w:val="00BE42F0"/>
    <w:rsid w:val="00BE5220"/>
    <w:rsid w:val="00BE759A"/>
    <w:rsid w:val="00BF6FF4"/>
    <w:rsid w:val="00C13020"/>
    <w:rsid w:val="00C17943"/>
    <w:rsid w:val="00C2622A"/>
    <w:rsid w:val="00C27B9D"/>
    <w:rsid w:val="00C36261"/>
    <w:rsid w:val="00C52499"/>
    <w:rsid w:val="00C54A7E"/>
    <w:rsid w:val="00C559C4"/>
    <w:rsid w:val="00C56BA3"/>
    <w:rsid w:val="00C601F9"/>
    <w:rsid w:val="00C6440B"/>
    <w:rsid w:val="00C71DFE"/>
    <w:rsid w:val="00C75E7E"/>
    <w:rsid w:val="00C839F4"/>
    <w:rsid w:val="00C94E22"/>
    <w:rsid w:val="00CB4880"/>
    <w:rsid w:val="00CC5601"/>
    <w:rsid w:val="00CC5C18"/>
    <w:rsid w:val="00CC6ED8"/>
    <w:rsid w:val="00CD456F"/>
    <w:rsid w:val="00D06686"/>
    <w:rsid w:val="00D06971"/>
    <w:rsid w:val="00D15AF1"/>
    <w:rsid w:val="00D411CE"/>
    <w:rsid w:val="00D41B24"/>
    <w:rsid w:val="00D66E7E"/>
    <w:rsid w:val="00D76800"/>
    <w:rsid w:val="00D81DD4"/>
    <w:rsid w:val="00DA1267"/>
    <w:rsid w:val="00DA2D17"/>
    <w:rsid w:val="00DB26E4"/>
    <w:rsid w:val="00DB7895"/>
    <w:rsid w:val="00DC3088"/>
    <w:rsid w:val="00DC36A6"/>
    <w:rsid w:val="00DD0121"/>
    <w:rsid w:val="00DE5DAB"/>
    <w:rsid w:val="00DF38A7"/>
    <w:rsid w:val="00E00B38"/>
    <w:rsid w:val="00E12FAB"/>
    <w:rsid w:val="00E17DB8"/>
    <w:rsid w:val="00E17E53"/>
    <w:rsid w:val="00E40E5E"/>
    <w:rsid w:val="00E474D7"/>
    <w:rsid w:val="00E74A0A"/>
    <w:rsid w:val="00E9368F"/>
    <w:rsid w:val="00EC1607"/>
    <w:rsid w:val="00ED04CE"/>
    <w:rsid w:val="00EE5760"/>
    <w:rsid w:val="00EE6292"/>
    <w:rsid w:val="00F00C14"/>
    <w:rsid w:val="00F07E73"/>
    <w:rsid w:val="00F22E9D"/>
    <w:rsid w:val="00F24E19"/>
    <w:rsid w:val="00F24EFC"/>
    <w:rsid w:val="00F257D8"/>
    <w:rsid w:val="00F33790"/>
    <w:rsid w:val="00F4408B"/>
    <w:rsid w:val="00F4551F"/>
    <w:rsid w:val="00F62178"/>
    <w:rsid w:val="00F64083"/>
    <w:rsid w:val="00F73AC7"/>
    <w:rsid w:val="00F75D96"/>
    <w:rsid w:val="00F75F5A"/>
    <w:rsid w:val="00F854E2"/>
    <w:rsid w:val="00FA1537"/>
    <w:rsid w:val="00FA3325"/>
    <w:rsid w:val="00FC5BB8"/>
    <w:rsid w:val="00FC73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CA66"/>
  <w15:docId w15:val="{0D95E5C6-AFEE-44E3-8DE9-21DD3F6E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40B"/>
  </w:style>
  <w:style w:type="paragraph" w:styleId="Nagwek3">
    <w:name w:val="heading 3"/>
    <w:basedOn w:val="Normalny"/>
    <w:link w:val="Nagwek3Znak"/>
    <w:uiPriority w:val="9"/>
    <w:qFormat/>
    <w:rsid w:val="0013410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qFormat/>
    <w:rsid w:val="00A476FA"/>
    <w:pPr>
      <w:suppressAutoHyphens/>
      <w:spacing w:after="0" w:line="240" w:lineRule="auto"/>
    </w:pPr>
    <w:rPr>
      <w:rFonts w:ascii="Calibri" w:eastAsia="Times New Roman" w:hAnsi="Calibri" w:cs="Calibri"/>
      <w:sz w:val="20"/>
      <w:szCs w:val="20"/>
      <w:lang w:eastAsia="ar-SA"/>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rsid w:val="00A476FA"/>
    <w:rPr>
      <w:rFonts w:ascii="Calibri" w:eastAsia="Times New Roman" w:hAnsi="Calibri" w:cs="Calibri"/>
      <w:sz w:val="20"/>
      <w:szCs w:val="20"/>
      <w:lang w:eastAsia="ar-SA"/>
    </w:rPr>
  </w:style>
  <w:style w:type="character" w:styleId="Odwoanieprzypisudolnego">
    <w:name w:val="footnote reference"/>
    <w:aliases w:val="Footnote Reference Number,Footnote symbol,Footnote number,fr,Footnotemark,FR,Footnotemark1,Footnotemark2,FR1,Footnotemark3,FR2,Footnotemark4,FR3,Footnotemark5,FR4,Footnotemark6,Footnotemark7,Footnotemark8,FR5,E FNZ,Footnote#"/>
    <w:basedOn w:val="Domylnaczcionkaakapitu"/>
    <w:uiPriority w:val="99"/>
    <w:semiHidden/>
    <w:unhideWhenUsed/>
    <w:rsid w:val="00570A84"/>
    <w:rPr>
      <w:vertAlign w:val="superscript"/>
    </w:rPr>
  </w:style>
  <w:style w:type="paragraph" w:styleId="Nagwek">
    <w:name w:val="header"/>
    <w:basedOn w:val="Normalny"/>
    <w:link w:val="NagwekZnak"/>
    <w:uiPriority w:val="99"/>
    <w:unhideWhenUsed/>
    <w:rsid w:val="003168A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3168AD"/>
  </w:style>
  <w:style w:type="paragraph" w:styleId="Stopka">
    <w:name w:val="footer"/>
    <w:basedOn w:val="Normalny"/>
    <w:link w:val="StopkaZnak"/>
    <w:unhideWhenUsed/>
    <w:rsid w:val="003168AD"/>
    <w:pPr>
      <w:tabs>
        <w:tab w:val="center" w:pos="4513"/>
        <w:tab w:val="right" w:pos="9026"/>
      </w:tabs>
      <w:spacing w:after="0" w:line="240" w:lineRule="auto"/>
    </w:pPr>
  </w:style>
  <w:style w:type="character" w:customStyle="1" w:styleId="StopkaZnak">
    <w:name w:val="Stopka Znak"/>
    <w:basedOn w:val="Domylnaczcionkaakapitu"/>
    <w:link w:val="Stopka"/>
    <w:rsid w:val="003168AD"/>
  </w:style>
  <w:style w:type="paragraph" w:styleId="Tekstdymka">
    <w:name w:val="Balloon Text"/>
    <w:basedOn w:val="Normalny"/>
    <w:link w:val="TekstdymkaZnak"/>
    <w:uiPriority w:val="99"/>
    <w:semiHidden/>
    <w:unhideWhenUsed/>
    <w:rsid w:val="005F47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47AB"/>
    <w:rPr>
      <w:rFonts w:ascii="Tahoma" w:hAnsi="Tahoma" w:cs="Tahoma"/>
      <w:sz w:val="16"/>
      <w:szCs w:val="16"/>
    </w:rPr>
  </w:style>
  <w:style w:type="paragraph" w:styleId="Akapitzlist">
    <w:name w:val="List Paragraph"/>
    <w:aliases w:val="Punkt 1.1"/>
    <w:basedOn w:val="Normalny"/>
    <w:link w:val="AkapitzlistZnak"/>
    <w:uiPriority w:val="34"/>
    <w:qFormat/>
    <w:rsid w:val="00DA1267"/>
    <w:pPr>
      <w:ind w:left="720"/>
      <w:contextualSpacing/>
    </w:pPr>
    <w:rPr>
      <w:rFonts w:ascii="Calibri" w:eastAsia="Calibri" w:hAnsi="Calibri" w:cs="Times New Roman"/>
    </w:rPr>
  </w:style>
  <w:style w:type="table" w:styleId="Tabela-Siatka">
    <w:name w:val="Table Grid"/>
    <w:basedOn w:val="Standardowy"/>
    <w:uiPriority w:val="59"/>
    <w:rsid w:val="00DA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930F7"/>
    <w:pPr>
      <w:spacing w:after="0" w:line="240" w:lineRule="auto"/>
    </w:pPr>
    <w:rPr>
      <w:rFonts w:ascii="Calibri" w:eastAsia="Times New Roman" w:hAnsi="Calibri" w:cs="Times New Roman"/>
      <w:lang w:val="en-US"/>
    </w:rPr>
  </w:style>
  <w:style w:type="paragraph" w:customStyle="1" w:styleId="NagwekistopkaA">
    <w:name w:val="Nagłówek i stopka A"/>
    <w:rsid w:val="006930F7"/>
    <w:pPr>
      <w:tabs>
        <w:tab w:val="right" w:pos="9020"/>
      </w:tabs>
      <w:spacing w:after="0" w:line="240" w:lineRule="auto"/>
    </w:pPr>
    <w:rPr>
      <w:rFonts w:ascii="Helvetica" w:eastAsia="Helvetica" w:hAnsi="Helvetica" w:cs="Helvetica"/>
      <w:color w:val="000000"/>
      <w:sz w:val="24"/>
      <w:szCs w:val="24"/>
      <w:u w:color="000000"/>
      <w:lang w:eastAsia="pl-PL"/>
    </w:rPr>
  </w:style>
  <w:style w:type="character" w:customStyle="1" w:styleId="item">
    <w:name w:val="item"/>
    <w:rsid w:val="006930F7"/>
  </w:style>
  <w:style w:type="paragraph" w:styleId="Tekstpodstawowy">
    <w:name w:val="Body Text"/>
    <w:basedOn w:val="Normalny"/>
    <w:link w:val="TekstpodstawowyZnak"/>
    <w:unhideWhenUsed/>
    <w:rsid w:val="00DB7895"/>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DB7895"/>
    <w:rPr>
      <w:rFonts w:ascii="Times New Roman" w:eastAsia="Times New Roman" w:hAnsi="Times New Roman" w:cs="Times New Roman"/>
      <w:sz w:val="24"/>
      <w:szCs w:val="24"/>
    </w:rPr>
  </w:style>
  <w:style w:type="character" w:customStyle="1" w:styleId="AkapitzlistZnak">
    <w:name w:val="Akapit z listą Znak"/>
    <w:aliases w:val="Punkt 1.1 Znak"/>
    <w:link w:val="Akapitzlist"/>
    <w:uiPriority w:val="34"/>
    <w:locked/>
    <w:rsid w:val="00DB7895"/>
    <w:rPr>
      <w:rFonts w:ascii="Calibri" w:eastAsia="Calibri" w:hAnsi="Calibri" w:cs="Times New Roman"/>
    </w:rPr>
  </w:style>
  <w:style w:type="table" w:customStyle="1" w:styleId="Tabela-Siatka1">
    <w:name w:val="Tabela - Siatka1"/>
    <w:basedOn w:val="Standardowy"/>
    <w:next w:val="Tabela-Siatka"/>
    <w:uiPriority w:val="59"/>
    <w:rsid w:val="0081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13410C"/>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3410C"/>
    <w:rPr>
      <w:color w:val="0000FF"/>
      <w:u w:val="single"/>
    </w:rPr>
  </w:style>
  <w:style w:type="character" w:styleId="Pogrubienie">
    <w:name w:val="Strong"/>
    <w:basedOn w:val="Domylnaczcionkaakapitu"/>
    <w:uiPriority w:val="22"/>
    <w:qFormat/>
    <w:rsid w:val="0013410C"/>
    <w:rPr>
      <w:b/>
      <w:bCs/>
    </w:rPr>
  </w:style>
  <w:style w:type="paragraph" w:customStyle="1" w:styleId="xmsonormal">
    <w:name w:val="x_msonormal"/>
    <w:basedOn w:val="Normalny"/>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1070">
      <w:bodyDiv w:val="1"/>
      <w:marLeft w:val="0"/>
      <w:marRight w:val="0"/>
      <w:marTop w:val="0"/>
      <w:marBottom w:val="0"/>
      <w:divBdr>
        <w:top w:val="none" w:sz="0" w:space="0" w:color="auto"/>
        <w:left w:val="none" w:sz="0" w:space="0" w:color="auto"/>
        <w:bottom w:val="none" w:sz="0" w:space="0" w:color="auto"/>
        <w:right w:val="none" w:sz="0" w:space="0" w:color="auto"/>
      </w:divBdr>
    </w:div>
    <w:div w:id="144393716">
      <w:bodyDiv w:val="1"/>
      <w:marLeft w:val="0"/>
      <w:marRight w:val="0"/>
      <w:marTop w:val="0"/>
      <w:marBottom w:val="0"/>
      <w:divBdr>
        <w:top w:val="none" w:sz="0" w:space="0" w:color="auto"/>
        <w:left w:val="none" w:sz="0" w:space="0" w:color="auto"/>
        <w:bottom w:val="none" w:sz="0" w:space="0" w:color="auto"/>
        <w:right w:val="none" w:sz="0" w:space="0" w:color="auto"/>
      </w:divBdr>
    </w:div>
    <w:div w:id="277494466">
      <w:bodyDiv w:val="1"/>
      <w:marLeft w:val="0"/>
      <w:marRight w:val="0"/>
      <w:marTop w:val="0"/>
      <w:marBottom w:val="0"/>
      <w:divBdr>
        <w:top w:val="none" w:sz="0" w:space="0" w:color="auto"/>
        <w:left w:val="none" w:sz="0" w:space="0" w:color="auto"/>
        <w:bottom w:val="none" w:sz="0" w:space="0" w:color="auto"/>
        <w:right w:val="none" w:sz="0" w:space="0" w:color="auto"/>
      </w:divBdr>
    </w:div>
    <w:div w:id="327559463">
      <w:bodyDiv w:val="1"/>
      <w:marLeft w:val="0"/>
      <w:marRight w:val="0"/>
      <w:marTop w:val="0"/>
      <w:marBottom w:val="0"/>
      <w:divBdr>
        <w:top w:val="none" w:sz="0" w:space="0" w:color="auto"/>
        <w:left w:val="none" w:sz="0" w:space="0" w:color="auto"/>
        <w:bottom w:val="none" w:sz="0" w:space="0" w:color="auto"/>
        <w:right w:val="none" w:sz="0" w:space="0" w:color="auto"/>
      </w:divBdr>
    </w:div>
    <w:div w:id="351878616">
      <w:bodyDiv w:val="1"/>
      <w:marLeft w:val="0"/>
      <w:marRight w:val="0"/>
      <w:marTop w:val="0"/>
      <w:marBottom w:val="0"/>
      <w:divBdr>
        <w:top w:val="none" w:sz="0" w:space="0" w:color="auto"/>
        <w:left w:val="none" w:sz="0" w:space="0" w:color="auto"/>
        <w:bottom w:val="none" w:sz="0" w:space="0" w:color="auto"/>
        <w:right w:val="none" w:sz="0" w:space="0" w:color="auto"/>
      </w:divBdr>
    </w:div>
    <w:div w:id="434793637">
      <w:bodyDiv w:val="1"/>
      <w:marLeft w:val="0"/>
      <w:marRight w:val="0"/>
      <w:marTop w:val="0"/>
      <w:marBottom w:val="0"/>
      <w:divBdr>
        <w:top w:val="none" w:sz="0" w:space="0" w:color="auto"/>
        <w:left w:val="none" w:sz="0" w:space="0" w:color="auto"/>
        <w:bottom w:val="none" w:sz="0" w:space="0" w:color="auto"/>
        <w:right w:val="none" w:sz="0" w:space="0" w:color="auto"/>
      </w:divBdr>
    </w:div>
    <w:div w:id="479736431">
      <w:bodyDiv w:val="1"/>
      <w:marLeft w:val="0"/>
      <w:marRight w:val="0"/>
      <w:marTop w:val="0"/>
      <w:marBottom w:val="0"/>
      <w:divBdr>
        <w:top w:val="none" w:sz="0" w:space="0" w:color="auto"/>
        <w:left w:val="none" w:sz="0" w:space="0" w:color="auto"/>
        <w:bottom w:val="none" w:sz="0" w:space="0" w:color="auto"/>
        <w:right w:val="none" w:sz="0" w:space="0" w:color="auto"/>
      </w:divBdr>
    </w:div>
    <w:div w:id="681467121">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754133290">
      <w:bodyDiv w:val="1"/>
      <w:marLeft w:val="0"/>
      <w:marRight w:val="0"/>
      <w:marTop w:val="0"/>
      <w:marBottom w:val="0"/>
      <w:divBdr>
        <w:top w:val="none" w:sz="0" w:space="0" w:color="auto"/>
        <w:left w:val="none" w:sz="0" w:space="0" w:color="auto"/>
        <w:bottom w:val="none" w:sz="0" w:space="0" w:color="auto"/>
        <w:right w:val="none" w:sz="0" w:space="0" w:color="auto"/>
      </w:divBdr>
    </w:div>
    <w:div w:id="805468638">
      <w:bodyDiv w:val="1"/>
      <w:marLeft w:val="0"/>
      <w:marRight w:val="0"/>
      <w:marTop w:val="0"/>
      <w:marBottom w:val="0"/>
      <w:divBdr>
        <w:top w:val="none" w:sz="0" w:space="0" w:color="auto"/>
        <w:left w:val="none" w:sz="0" w:space="0" w:color="auto"/>
        <w:bottom w:val="none" w:sz="0" w:space="0" w:color="auto"/>
        <w:right w:val="none" w:sz="0" w:space="0" w:color="auto"/>
      </w:divBdr>
    </w:div>
    <w:div w:id="831213412">
      <w:bodyDiv w:val="1"/>
      <w:marLeft w:val="0"/>
      <w:marRight w:val="0"/>
      <w:marTop w:val="0"/>
      <w:marBottom w:val="0"/>
      <w:divBdr>
        <w:top w:val="none" w:sz="0" w:space="0" w:color="auto"/>
        <w:left w:val="none" w:sz="0" w:space="0" w:color="auto"/>
        <w:bottom w:val="none" w:sz="0" w:space="0" w:color="auto"/>
        <w:right w:val="none" w:sz="0" w:space="0" w:color="auto"/>
      </w:divBdr>
    </w:div>
    <w:div w:id="833956002">
      <w:bodyDiv w:val="1"/>
      <w:marLeft w:val="0"/>
      <w:marRight w:val="0"/>
      <w:marTop w:val="0"/>
      <w:marBottom w:val="0"/>
      <w:divBdr>
        <w:top w:val="none" w:sz="0" w:space="0" w:color="auto"/>
        <w:left w:val="none" w:sz="0" w:space="0" w:color="auto"/>
        <w:bottom w:val="none" w:sz="0" w:space="0" w:color="auto"/>
        <w:right w:val="none" w:sz="0" w:space="0" w:color="auto"/>
      </w:divBdr>
    </w:div>
    <w:div w:id="880554285">
      <w:bodyDiv w:val="1"/>
      <w:marLeft w:val="0"/>
      <w:marRight w:val="0"/>
      <w:marTop w:val="0"/>
      <w:marBottom w:val="0"/>
      <w:divBdr>
        <w:top w:val="none" w:sz="0" w:space="0" w:color="auto"/>
        <w:left w:val="none" w:sz="0" w:space="0" w:color="auto"/>
        <w:bottom w:val="none" w:sz="0" w:space="0" w:color="auto"/>
        <w:right w:val="none" w:sz="0" w:space="0" w:color="auto"/>
      </w:divBdr>
    </w:div>
    <w:div w:id="965549786">
      <w:bodyDiv w:val="1"/>
      <w:marLeft w:val="0"/>
      <w:marRight w:val="0"/>
      <w:marTop w:val="0"/>
      <w:marBottom w:val="0"/>
      <w:divBdr>
        <w:top w:val="none" w:sz="0" w:space="0" w:color="auto"/>
        <w:left w:val="none" w:sz="0" w:space="0" w:color="auto"/>
        <w:bottom w:val="none" w:sz="0" w:space="0" w:color="auto"/>
        <w:right w:val="none" w:sz="0" w:space="0" w:color="auto"/>
      </w:divBdr>
    </w:div>
    <w:div w:id="982539920">
      <w:bodyDiv w:val="1"/>
      <w:marLeft w:val="0"/>
      <w:marRight w:val="0"/>
      <w:marTop w:val="0"/>
      <w:marBottom w:val="0"/>
      <w:divBdr>
        <w:top w:val="none" w:sz="0" w:space="0" w:color="auto"/>
        <w:left w:val="none" w:sz="0" w:space="0" w:color="auto"/>
        <w:bottom w:val="none" w:sz="0" w:space="0" w:color="auto"/>
        <w:right w:val="none" w:sz="0" w:space="0" w:color="auto"/>
      </w:divBdr>
    </w:div>
    <w:div w:id="1240289665">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38196445">
      <w:bodyDiv w:val="1"/>
      <w:marLeft w:val="0"/>
      <w:marRight w:val="0"/>
      <w:marTop w:val="0"/>
      <w:marBottom w:val="0"/>
      <w:divBdr>
        <w:top w:val="none" w:sz="0" w:space="0" w:color="auto"/>
        <w:left w:val="none" w:sz="0" w:space="0" w:color="auto"/>
        <w:bottom w:val="none" w:sz="0" w:space="0" w:color="auto"/>
        <w:right w:val="none" w:sz="0" w:space="0" w:color="auto"/>
      </w:divBdr>
    </w:div>
    <w:div w:id="1340233203">
      <w:bodyDiv w:val="1"/>
      <w:marLeft w:val="0"/>
      <w:marRight w:val="0"/>
      <w:marTop w:val="0"/>
      <w:marBottom w:val="0"/>
      <w:divBdr>
        <w:top w:val="none" w:sz="0" w:space="0" w:color="auto"/>
        <w:left w:val="none" w:sz="0" w:space="0" w:color="auto"/>
        <w:bottom w:val="none" w:sz="0" w:space="0" w:color="auto"/>
        <w:right w:val="none" w:sz="0" w:space="0" w:color="auto"/>
      </w:divBdr>
    </w:div>
    <w:div w:id="1507093286">
      <w:bodyDiv w:val="1"/>
      <w:marLeft w:val="0"/>
      <w:marRight w:val="0"/>
      <w:marTop w:val="0"/>
      <w:marBottom w:val="0"/>
      <w:divBdr>
        <w:top w:val="none" w:sz="0" w:space="0" w:color="auto"/>
        <w:left w:val="none" w:sz="0" w:space="0" w:color="auto"/>
        <w:bottom w:val="none" w:sz="0" w:space="0" w:color="auto"/>
        <w:right w:val="none" w:sz="0" w:space="0" w:color="auto"/>
      </w:divBdr>
    </w:div>
    <w:div w:id="1517495391">
      <w:bodyDiv w:val="1"/>
      <w:marLeft w:val="0"/>
      <w:marRight w:val="0"/>
      <w:marTop w:val="0"/>
      <w:marBottom w:val="0"/>
      <w:divBdr>
        <w:top w:val="none" w:sz="0" w:space="0" w:color="auto"/>
        <w:left w:val="none" w:sz="0" w:space="0" w:color="auto"/>
        <w:bottom w:val="none" w:sz="0" w:space="0" w:color="auto"/>
        <w:right w:val="none" w:sz="0" w:space="0" w:color="auto"/>
      </w:divBdr>
    </w:div>
    <w:div w:id="1556238836">
      <w:bodyDiv w:val="1"/>
      <w:marLeft w:val="0"/>
      <w:marRight w:val="0"/>
      <w:marTop w:val="0"/>
      <w:marBottom w:val="0"/>
      <w:divBdr>
        <w:top w:val="none" w:sz="0" w:space="0" w:color="auto"/>
        <w:left w:val="none" w:sz="0" w:space="0" w:color="auto"/>
        <w:bottom w:val="none" w:sz="0" w:space="0" w:color="auto"/>
        <w:right w:val="none" w:sz="0" w:space="0" w:color="auto"/>
      </w:divBdr>
    </w:div>
    <w:div w:id="1653489044">
      <w:bodyDiv w:val="1"/>
      <w:marLeft w:val="0"/>
      <w:marRight w:val="0"/>
      <w:marTop w:val="0"/>
      <w:marBottom w:val="0"/>
      <w:divBdr>
        <w:top w:val="none" w:sz="0" w:space="0" w:color="auto"/>
        <w:left w:val="none" w:sz="0" w:space="0" w:color="auto"/>
        <w:bottom w:val="none" w:sz="0" w:space="0" w:color="auto"/>
        <w:right w:val="none" w:sz="0" w:space="0" w:color="auto"/>
      </w:divBdr>
    </w:div>
    <w:div w:id="1674599835">
      <w:bodyDiv w:val="1"/>
      <w:marLeft w:val="0"/>
      <w:marRight w:val="0"/>
      <w:marTop w:val="0"/>
      <w:marBottom w:val="0"/>
      <w:divBdr>
        <w:top w:val="none" w:sz="0" w:space="0" w:color="auto"/>
        <w:left w:val="none" w:sz="0" w:space="0" w:color="auto"/>
        <w:bottom w:val="none" w:sz="0" w:space="0" w:color="auto"/>
        <w:right w:val="none" w:sz="0" w:space="0" w:color="auto"/>
      </w:divBdr>
    </w:div>
    <w:div w:id="1686907324">
      <w:bodyDiv w:val="1"/>
      <w:marLeft w:val="0"/>
      <w:marRight w:val="0"/>
      <w:marTop w:val="0"/>
      <w:marBottom w:val="0"/>
      <w:divBdr>
        <w:top w:val="none" w:sz="0" w:space="0" w:color="auto"/>
        <w:left w:val="none" w:sz="0" w:space="0" w:color="auto"/>
        <w:bottom w:val="none" w:sz="0" w:space="0" w:color="auto"/>
        <w:right w:val="none" w:sz="0" w:space="0" w:color="auto"/>
      </w:divBdr>
    </w:div>
    <w:div w:id="1829592482">
      <w:bodyDiv w:val="1"/>
      <w:marLeft w:val="0"/>
      <w:marRight w:val="0"/>
      <w:marTop w:val="0"/>
      <w:marBottom w:val="0"/>
      <w:divBdr>
        <w:top w:val="none" w:sz="0" w:space="0" w:color="auto"/>
        <w:left w:val="none" w:sz="0" w:space="0" w:color="auto"/>
        <w:bottom w:val="none" w:sz="0" w:space="0" w:color="auto"/>
        <w:right w:val="none" w:sz="0" w:space="0" w:color="auto"/>
      </w:divBdr>
    </w:div>
    <w:div w:id="1832405200">
      <w:bodyDiv w:val="1"/>
      <w:marLeft w:val="0"/>
      <w:marRight w:val="0"/>
      <w:marTop w:val="0"/>
      <w:marBottom w:val="0"/>
      <w:divBdr>
        <w:top w:val="none" w:sz="0" w:space="0" w:color="auto"/>
        <w:left w:val="none" w:sz="0" w:space="0" w:color="auto"/>
        <w:bottom w:val="none" w:sz="0" w:space="0" w:color="auto"/>
        <w:right w:val="none" w:sz="0" w:space="0" w:color="auto"/>
      </w:divBdr>
    </w:div>
    <w:div w:id="1873762968">
      <w:bodyDiv w:val="1"/>
      <w:marLeft w:val="0"/>
      <w:marRight w:val="0"/>
      <w:marTop w:val="0"/>
      <w:marBottom w:val="0"/>
      <w:divBdr>
        <w:top w:val="none" w:sz="0" w:space="0" w:color="auto"/>
        <w:left w:val="none" w:sz="0" w:space="0" w:color="auto"/>
        <w:bottom w:val="none" w:sz="0" w:space="0" w:color="auto"/>
        <w:right w:val="none" w:sz="0" w:space="0" w:color="auto"/>
      </w:divBdr>
    </w:div>
    <w:div w:id="1893076583">
      <w:bodyDiv w:val="1"/>
      <w:marLeft w:val="0"/>
      <w:marRight w:val="0"/>
      <w:marTop w:val="0"/>
      <w:marBottom w:val="0"/>
      <w:divBdr>
        <w:top w:val="none" w:sz="0" w:space="0" w:color="auto"/>
        <w:left w:val="none" w:sz="0" w:space="0" w:color="auto"/>
        <w:bottom w:val="none" w:sz="0" w:space="0" w:color="auto"/>
        <w:right w:val="none" w:sz="0" w:space="0" w:color="auto"/>
      </w:divBdr>
    </w:div>
    <w:div w:id="1896163255">
      <w:bodyDiv w:val="1"/>
      <w:marLeft w:val="0"/>
      <w:marRight w:val="0"/>
      <w:marTop w:val="0"/>
      <w:marBottom w:val="0"/>
      <w:divBdr>
        <w:top w:val="none" w:sz="0" w:space="0" w:color="auto"/>
        <w:left w:val="none" w:sz="0" w:space="0" w:color="auto"/>
        <w:bottom w:val="none" w:sz="0" w:space="0" w:color="auto"/>
        <w:right w:val="none" w:sz="0" w:space="0" w:color="auto"/>
      </w:divBdr>
    </w:div>
    <w:div w:id="1947344005">
      <w:bodyDiv w:val="1"/>
      <w:marLeft w:val="0"/>
      <w:marRight w:val="0"/>
      <w:marTop w:val="0"/>
      <w:marBottom w:val="0"/>
      <w:divBdr>
        <w:top w:val="none" w:sz="0" w:space="0" w:color="auto"/>
        <w:left w:val="none" w:sz="0" w:space="0" w:color="auto"/>
        <w:bottom w:val="none" w:sz="0" w:space="0" w:color="auto"/>
        <w:right w:val="none" w:sz="0" w:space="0" w:color="auto"/>
      </w:divBdr>
    </w:div>
    <w:div w:id="2002157431">
      <w:bodyDiv w:val="1"/>
      <w:marLeft w:val="0"/>
      <w:marRight w:val="0"/>
      <w:marTop w:val="0"/>
      <w:marBottom w:val="0"/>
      <w:divBdr>
        <w:top w:val="none" w:sz="0" w:space="0" w:color="auto"/>
        <w:left w:val="none" w:sz="0" w:space="0" w:color="auto"/>
        <w:bottom w:val="none" w:sz="0" w:space="0" w:color="auto"/>
        <w:right w:val="none" w:sz="0" w:space="0" w:color="auto"/>
      </w:divBdr>
    </w:div>
    <w:div w:id="2112898261">
      <w:bodyDiv w:val="1"/>
      <w:marLeft w:val="0"/>
      <w:marRight w:val="0"/>
      <w:marTop w:val="0"/>
      <w:marBottom w:val="0"/>
      <w:divBdr>
        <w:top w:val="none" w:sz="0" w:space="0" w:color="auto"/>
        <w:left w:val="none" w:sz="0" w:space="0" w:color="auto"/>
        <w:bottom w:val="none" w:sz="0" w:space="0" w:color="auto"/>
        <w:right w:val="none" w:sz="0" w:space="0" w:color="auto"/>
      </w:divBdr>
    </w:div>
    <w:div w:id="21400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E93A-6066-400A-AD76-0EFE1856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1446</Words>
  <Characters>8680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6</cp:revision>
  <cp:lastPrinted>2018-03-19T10:16:00Z</cp:lastPrinted>
  <dcterms:created xsi:type="dcterms:W3CDTF">2024-12-11T21:07:00Z</dcterms:created>
  <dcterms:modified xsi:type="dcterms:W3CDTF">2025-12-16T11:13:00Z</dcterms:modified>
</cp:coreProperties>
</file>